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F1610A" w14:textId="77777777" w:rsidR="00616FDD" w:rsidRPr="00F733EA" w:rsidRDefault="00616FDD" w:rsidP="00616FDD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5624ABFA" w14:textId="77777777" w:rsidR="00616FDD" w:rsidRDefault="00616FDD" w:rsidP="00616FDD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57E66C83" w14:textId="77777777" w:rsidR="00616FDD" w:rsidRPr="00F733EA" w:rsidRDefault="00616FDD" w:rsidP="00616FDD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3DDDBD80" w14:textId="77777777" w:rsidR="00616FDD" w:rsidRPr="00F733EA" w:rsidRDefault="00616FDD" w:rsidP="00616FDD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7EBB9E27" w14:textId="77777777" w:rsidR="00616FDD" w:rsidRPr="00F733EA" w:rsidRDefault="00616FDD" w:rsidP="00616FDD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7EAF4962" w14:textId="77777777" w:rsidR="00616FDD" w:rsidRDefault="00616FDD" w:rsidP="00616FDD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 (499)184-55-11,     8 (499) 184-55-77</w:t>
      </w:r>
      <w:bookmarkEnd w:id="0"/>
      <w:bookmarkEnd w:id="1"/>
    </w:p>
    <w:p w14:paraId="259F2153" w14:textId="77777777" w:rsidR="00616FDD" w:rsidRDefault="00616FDD" w:rsidP="00616FDD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64CE3635" w14:textId="77777777" w:rsidR="00616FDD" w:rsidRDefault="00616FDD" w:rsidP="00616FDD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56026CEA" w14:textId="77777777" w:rsidR="00616FDD" w:rsidRPr="00F733EA" w:rsidRDefault="00616FDD" w:rsidP="00616FDD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361928CC" w14:textId="77777777" w:rsidR="00616FDD" w:rsidRPr="00BD741E" w:rsidRDefault="00616FDD" w:rsidP="00616FDD">
      <w:pPr>
        <w:jc w:val="right"/>
        <w:rPr>
          <w:rFonts w:ascii="Cambria" w:hAnsi="Cambria" w:cs="Calibri"/>
          <w:b/>
          <w:color w:val="000000"/>
        </w:rPr>
      </w:pP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 w:rsidRPr="00BD741E">
        <w:rPr>
          <w:rFonts w:ascii="Cambria" w:hAnsi="Cambria" w:cs="Calibri"/>
          <w:b/>
          <w:color w:val="000000"/>
        </w:rPr>
        <w:t>«УТВЕРЖДАЮ»</w:t>
      </w:r>
    </w:p>
    <w:p w14:paraId="7E3EE123" w14:textId="77777777" w:rsidR="00616FDD" w:rsidRPr="00BD741E" w:rsidRDefault="00616FDD" w:rsidP="00616FDD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Генеральный директор</w:t>
      </w:r>
    </w:p>
    <w:p w14:paraId="4D500369" w14:textId="77777777" w:rsidR="00616FDD" w:rsidRPr="00BD741E" w:rsidRDefault="00616FDD" w:rsidP="00616FDD">
      <w:pPr>
        <w:jc w:val="right"/>
        <w:rPr>
          <w:rFonts w:ascii="Cambria" w:hAnsi="Cambria" w:cs="Calibri"/>
        </w:rPr>
      </w:pPr>
      <w:r w:rsidRPr="00BD741E">
        <w:rPr>
          <w:rFonts w:ascii="Cambria" w:hAnsi="Cambria" w:cs="Calibri"/>
        </w:rPr>
        <w:t>ООО «</w:t>
      </w:r>
      <w:r>
        <w:rPr>
          <w:rFonts w:ascii="Cambria" w:hAnsi="Cambria" w:cs="Calibri"/>
        </w:rPr>
        <w:t xml:space="preserve">Профмедпомощь» </w:t>
      </w:r>
    </w:p>
    <w:p w14:paraId="119FAB30" w14:textId="77777777" w:rsidR="00616FDD" w:rsidRPr="00BD741E" w:rsidRDefault="00616FDD" w:rsidP="00616FDD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Мерешко Л.А,</w:t>
      </w:r>
    </w:p>
    <w:p w14:paraId="35771453" w14:textId="77777777" w:rsidR="00616FDD" w:rsidRPr="00317B41" w:rsidRDefault="00616FDD" w:rsidP="00616FDD">
      <w:pPr>
        <w:jc w:val="right"/>
        <w:rPr>
          <w:rFonts w:ascii="Cambria" w:hAnsi="Cambria"/>
        </w:rPr>
      </w:pPr>
      <w:r w:rsidRPr="00317B41">
        <w:rPr>
          <w:rFonts w:ascii="Cambria" w:hAnsi="Cambria"/>
        </w:rPr>
        <w:t>01.0</w:t>
      </w:r>
      <w:r>
        <w:rPr>
          <w:rFonts w:ascii="Cambria" w:hAnsi="Cambria"/>
        </w:rPr>
        <w:t>9</w:t>
      </w:r>
      <w:r w:rsidRPr="00317B41">
        <w:rPr>
          <w:rFonts w:ascii="Cambria" w:hAnsi="Cambria"/>
        </w:rPr>
        <w:t>.202</w:t>
      </w:r>
      <w:r>
        <w:rPr>
          <w:rFonts w:ascii="Cambria" w:hAnsi="Cambria"/>
        </w:rPr>
        <w:t>5</w:t>
      </w:r>
    </w:p>
    <w:p w14:paraId="34537D5C" w14:textId="77777777" w:rsidR="00616FDD" w:rsidRDefault="00616FDD" w:rsidP="00616FDD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289FF2DB" w14:textId="77777777" w:rsidR="004F5A10" w:rsidRDefault="004F5A10" w:rsidP="004F5A1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13A0A216" w14:textId="1B181A78" w:rsidR="00064CC7" w:rsidRDefault="00BB2FA1" w:rsidP="00BB2FA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  <w:bookmarkStart w:id="2" w:name="_GoBack"/>
      <w:r w:rsidRPr="00BB2FA1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>Информация о перечне жизненно необходимых и важнейших лекарственных препаратов для медицинского применения, утвержденном распоряжением Правительства Российской Федерации от 12 октября 2019 г. № 2406-р</w:t>
      </w:r>
    </w:p>
    <w:bookmarkEnd w:id="2"/>
    <w:p w14:paraId="5662A4A9" w14:textId="77777777" w:rsidR="00866DD5" w:rsidRDefault="00866DD5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7DEDF76F" w14:textId="77777777" w:rsidR="00BB2FA1" w:rsidRPr="00064CC7" w:rsidRDefault="00BB2FA1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33D01973" w14:textId="789A0EC5" w:rsidR="00E55A16" w:rsidRPr="007C2D72" w:rsidRDefault="00E55A16" w:rsidP="00866DD5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7C2D72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A873C2" w:rsidRPr="007C2D72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7C2D72">
        <w:rPr>
          <w:rFonts w:ascii="Cambria" w:eastAsia="Calibri" w:hAnsi="Cambria"/>
          <w:i/>
          <w:iCs/>
          <w:sz w:val="24"/>
          <w:szCs w:val="24"/>
        </w:rPr>
        <w:t xml:space="preserve">, </w:t>
      </w:r>
      <w:r w:rsidRPr="007C2D72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7C2D72" w:rsidRPr="007C2D72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7C2D72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4D9A4EDC" w14:textId="77777777" w:rsid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0374A907" w14:textId="77777777" w:rsidR="00E55A16" w:rsidRP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4731CD1A" w14:textId="6F91BE5D" w:rsidR="00064CC7" w:rsidRDefault="00D105DB" w:rsidP="002D45F5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 w:rsidRPr="00866DD5">
        <w:rPr>
          <w:rFonts w:ascii="Cambria" w:eastAsia="Arial Unicode MS" w:hAnsi="Cambria"/>
          <w:sz w:val="28"/>
          <w:szCs w:val="28"/>
        </w:rPr>
        <w:t xml:space="preserve">Информация </w:t>
      </w:r>
      <w:r w:rsidR="00BB2FA1" w:rsidRPr="00BB2FA1">
        <w:rPr>
          <w:rFonts w:ascii="Cambria" w:eastAsia="Arial Unicode MS" w:hAnsi="Cambria"/>
          <w:sz w:val="28"/>
          <w:szCs w:val="28"/>
        </w:rPr>
        <w:t>о перечне жизненно необходимых и важнейших лекарственных препаратов для медицинского применения</w:t>
      </w:r>
      <w:r w:rsidR="00B34765">
        <w:rPr>
          <w:rFonts w:ascii="Cambria" w:eastAsia="Arial Unicode MS" w:hAnsi="Cambria"/>
          <w:sz w:val="28"/>
          <w:szCs w:val="28"/>
        </w:rPr>
        <w:t xml:space="preserve"> указана в </w:t>
      </w:r>
      <w:r w:rsidR="00BB2FA1" w:rsidRPr="00BB2FA1">
        <w:rPr>
          <w:rFonts w:ascii="Cambria" w:eastAsia="Arial Unicode MS" w:hAnsi="Cambria"/>
          <w:sz w:val="28"/>
          <w:szCs w:val="28"/>
        </w:rPr>
        <w:t>распоряжени</w:t>
      </w:r>
      <w:r w:rsidR="00B34765">
        <w:rPr>
          <w:rFonts w:ascii="Cambria" w:eastAsia="Arial Unicode MS" w:hAnsi="Cambria"/>
          <w:sz w:val="28"/>
          <w:szCs w:val="28"/>
        </w:rPr>
        <w:t>и</w:t>
      </w:r>
      <w:r w:rsidR="00BB2FA1" w:rsidRPr="00BB2FA1">
        <w:rPr>
          <w:rFonts w:ascii="Cambria" w:eastAsia="Arial Unicode MS" w:hAnsi="Cambria"/>
          <w:sz w:val="28"/>
          <w:szCs w:val="28"/>
        </w:rPr>
        <w:t xml:space="preserve"> Правительства Российской Федерации от 12 октября 2019 г. № 2406-р</w:t>
      </w:r>
      <w:r w:rsidR="00B34765">
        <w:rPr>
          <w:rFonts w:ascii="Cambria" w:eastAsia="Arial Unicode MS" w:hAnsi="Cambria"/>
          <w:sz w:val="28"/>
          <w:szCs w:val="28"/>
        </w:rPr>
        <w:t>.</w:t>
      </w:r>
    </w:p>
    <w:p w14:paraId="3722A82F" w14:textId="77777777" w:rsidR="00866DD5" w:rsidRPr="00866DD5" w:rsidRDefault="00866DD5" w:rsidP="00866DD5">
      <w:pPr>
        <w:pStyle w:val="a7"/>
        <w:ind w:left="426"/>
        <w:jc w:val="both"/>
        <w:rPr>
          <w:rFonts w:ascii="Cambria" w:eastAsia="Arial Unicode MS" w:hAnsi="Cambria"/>
          <w:sz w:val="28"/>
          <w:szCs w:val="28"/>
        </w:rPr>
      </w:pPr>
    </w:p>
    <w:p w14:paraId="7FC9AB48" w14:textId="1BC082EA" w:rsidR="00064CC7" w:rsidRPr="00064CC7" w:rsidRDefault="00064CC7" w:rsidP="00064CC7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>
        <w:rPr>
          <w:rFonts w:ascii="Cambria" w:eastAsia="Arial Unicode MS" w:hAnsi="Cambria"/>
          <w:sz w:val="28"/>
          <w:szCs w:val="28"/>
        </w:rPr>
        <w:t>С текстом вышеуказанного</w:t>
      </w:r>
      <w:r w:rsidR="00B34765">
        <w:rPr>
          <w:rFonts w:ascii="Cambria" w:eastAsia="Arial Unicode MS" w:hAnsi="Cambria"/>
          <w:sz w:val="28"/>
          <w:szCs w:val="28"/>
        </w:rPr>
        <w:t xml:space="preserve"> нормативного правового</w:t>
      </w:r>
      <w:r>
        <w:rPr>
          <w:rFonts w:ascii="Cambria" w:eastAsia="Arial Unicode MS" w:hAnsi="Cambria"/>
          <w:sz w:val="28"/>
          <w:szCs w:val="28"/>
        </w:rPr>
        <w:t xml:space="preserve"> документа можно ознакомиться ниже.</w:t>
      </w:r>
    </w:p>
    <w:p w14:paraId="377E11D3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0C1BC2AA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F5A097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8DA0841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3BB3866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0E17CDFE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CC055F9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A430070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410A6106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4D0A929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3C070FDE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DDAE41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4C65FD83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330DFD2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8228496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1F45F87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828D15B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7849CC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AF5F3D6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0485711A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44B57A8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DC51A30" w14:textId="77777777" w:rsidR="00BB2FA1" w:rsidRDefault="00BB2FA1" w:rsidP="00064CC7">
      <w:pPr>
        <w:jc w:val="both"/>
        <w:rPr>
          <w:rFonts w:ascii="Cambria" w:hAnsi="Cambria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BB2FA1" w14:paraId="70DEC4C8" w14:textId="77777777" w:rsidTr="00B34765">
        <w:trPr>
          <w:trHeight w:hRule="exact" w:val="3031"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3888A5" w14:textId="77777777" w:rsidR="00BB2FA1" w:rsidRDefault="00BB2FA1" w:rsidP="00AA4085">
            <w:pPr>
              <w:pStyle w:val="ConsPlusTitlePage"/>
            </w:pPr>
            <w:r>
              <w:rPr>
                <w:noProof/>
                <w:position w:val="-61"/>
              </w:rPr>
              <w:drawing>
                <wp:inline distT="0" distB="0" distL="0" distR="0" wp14:anchorId="36CEFE8F" wp14:editId="4943B3FA">
                  <wp:extent cx="3810000" cy="904875"/>
                  <wp:effectExtent l="0" t="0" r="0" b="0"/>
                  <wp:docPr id="1" name="Консультант Плюс" descr="Изображение выглядит как Графика, логотип, Шрифт, графический дизайн&#10;&#10;Содержимое, созданное искусственным интеллектом, может быть неверным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Консультант Плюс" descr="Изображение выглядит как Графика, логотип, Шрифт, графический дизайн&#10;&#10;Содержимое, созданное искусственным интеллектом, может быть неверным.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2FA1" w14:paraId="291F54B3" w14:textId="77777777" w:rsidTr="00B34765">
        <w:trPr>
          <w:trHeight w:hRule="exact" w:val="8335"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301842" w14:textId="77777777" w:rsidR="00BB2FA1" w:rsidRDefault="00BB2FA1" w:rsidP="00AA4085">
            <w:pPr>
              <w:pStyle w:val="ConsPlusTitlePage"/>
              <w:jc w:val="center"/>
            </w:pPr>
            <w:r>
              <w:rPr>
                <w:sz w:val="48"/>
              </w:rPr>
              <w:t>Распоряжение Правительства РФ от 12.10.2019 N 2406-р</w:t>
            </w:r>
            <w:r>
              <w:rPr>
                <w:sz w:val="48"/>
              </w:rPr>
              <w:br/>
              <w:t>(ред. от 15.01.2025)</w:t>
            </w:r>
            <w:r>
              <w:rPr>
                <w:sz w:val="48"/>
              </w:rPr>
              <w:br/>
              <w:t>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</w:t>
            </w:r>
          </w:p>
        </w:tc>
      </w:tr>
      <w:tr w:rsidR="00BB2FA1" w14:paraId="6FDF874C" w14:textId="77777777" w:rsidTr="00B34765">
        <w:trPr>
          <w:trHeight w:hRule="exact" w:val="3031"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011DC3" w14:textId="77777777" w:rsidR="00BB2FA1" w:rsidRDefault="00BB2FA1" w:rsidP="00AA4085">
            <w:pPr>
              <w:pStyle w:val="ConsPlusTitlePage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04.07.2025</w:t>
            </w:r>
            <w:r>
              <w:rPr>
                <w:sz w:val="28"/>
              </w:rPr>
              <w:br/>
              <w:t> </w:t>
            </w:r>
          </w:p>
        </w:tc>
      </w:tr>
    </w:tbl>
    <w:p w14:paraId="6D56570F" w14:textId="77777777" w:rsidR="00BB2FA1" w:rsidRDefault="00BB2FA1" w:rsidP="00BB2FA1">
      <w:pPr>
        <w:pStyle w:val="ConsPlusNormal"/>
        <w:sectPr w:rsidR="00BB2FA1" w:rsidSect="00BB2FA1">
          <w:pgSz w:w="11906" w:h="16838"/>
          <w:pgMar w:top="567" w:right="567" w:bottom="567" w:left="567" w:header="0" w:footer="0" w:gutter="0"/>
          <w:cols w:space="720"/>
          <w:titlePg/>
        </w:sectPr>
      </w:pPr>
    </w:p>
    <w:p w14:paraId="2456BC62" w14:textId="77777777" w:rsidR="00BB2FA1" w:rsidRDefault="00BB2FA1" w:rsidP="00BB2FA1">
      <w:pPr>
        <w:pStyle w:val="ConsPlusNormal"/>
        <w:jc w:val="both"/>
        <w:outlineLvl w:val="0"/>
      </w:pPr>
    </w:p>
    <w:p w14:paraId="2E85BEAA" w14:textId="77777777" w:rsidR="00BB2FA1" w:rsidRDefault="00BB2FA1" w:rsidP="00BB2FA1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5BF04909" w14:textId="77777777" w:rsidR="00BB2FA1" w:rsidRDefault="00BB2FA1" w:rsidP="00BB2FA1">
      <w:pPr>
        <w:pStyle w:val="ConsPlusTitle"/>
        <w:jc w:val="center"/>
      </w:pPr>
    </w:p>
    <w:p w14:paraId="2C2ED0D6" w14:textId="77777777" w:rsidR="00BB2FA1" w:rsidRDefault="00BB2FA1" w:rsidP="00BB2FA1">
      <w:pPr>
        <w:pStyle w:val="ConsPlusTitle"/>
        <w:jc w:val="center"/>
      </w:pPr>
      <w:r>
        <w:t>РАСПОРЯЖЕНИЕ</w:t>
      </w:r>
    </w:p>
    <w:p w14:paraId="1B0E712B" w14:textId="77777777" w:rsidR="00BB2FA1" w:rsidRDefault="00BB2FA1" w:rsidP="00BB2FA1">
      <w:pPr>
        <w:pStyle w:val="ConsPlusTitle"/>
        <w:jc w:val="center"/>
      </w:pPr>
      <w:r>
        <w:t>от 12 октября 2019 г. N 2406-р</w:t>
      </w:r>
    </w:p>
    <w:p w14:paraId="141846C8" w14:textId="77777777" w:rsidR="00BB2FA1" w:rsidRDefault="00BB2FA1" w:rsidP="00BB2F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486"/>
        <w:gridCol w:w="113"/>
      </w:tblGrid>
      <w:tr w:rsidR="00BB2FA1" w14:paraId="0D33F735" w14:textId="77777777" w:rsidTr="00AA40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01710" w14:textId="77777777" w:rsidR="00BB2FA1" w:rsidRDefault="00BB2FA1" w:rsidP="00AA40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18154" w14:textId="77777777" w:rsidR="00BB2FA1" w:rsidRDefault="00BB2FA1" w:rsidP="00AA40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6AB360E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>Список изменяющих документов</w:t>
            </w:r>
          </w:p>
          <w:p w14:paraId="11458CF5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(в ред. распоряжений Правительства РФ от 26.04.2020 </w:t>
            </w:r>
            <w:hyperlink r:id="rId10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  <w:sz w:val="24"/>
                </w:rPr>
                <w:t>N 1142-р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343D4CA0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12.10.2020 </w:t>
            </w:r>
            <w:hyperlink r:id="rId11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2626-р</w:t>
              </w:r>
            </w:hyperlink>
            <w:r>
              <w:rPr>
                <w:color w:val="392C69"/>
                <w:sz w:val="24"/>
              </w:rPr>
              <w:t xml:space="preserve">, от 23.11.2020 </w:t>
            </w:r>
            <w:hyperlink r:id="rId1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3073-р</w:t>
              </w:r>
            </w:hyperlink>
            <w:r>
              <w:rPr>
                <w:color w:val="392C69"/>
                <w:sz w:val="24"/>
              </w:rPr>
              <w:t xml:space="preserve">, от 23.12.2021 </w:t>
            </w:r>
            <w:hyperlink r:id="rId1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3781-р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2EB163C1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30.03.2022 </w:t>
            </w:r>
            <w:hyperlink r:id="rId14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660-р</w:t>
              </w:r>
            </w:hyperlink>
            <w:r>
              <w:rPr>
                <w:color w:val="392C69"/>
                <w:sz w:val="24"/>
              </w:rPr>
              <w:t xml:space="preserve">, от 24.08.2022 </w:t>
            </w:r>
            <w:hyperlink r:id="rId1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2419-р</w:t>
              </w:r>
            </w:hyperlink>
            <w:r>
              <w:rPr>
                <w:color w:val="392C69"/>
                <w:sz w:val="24"/>
              </w:rPr>
              <w:t xml:space="preserve">, от 06.10.2022 </w:t>
            </w:r>
            <w:hyperlink r:id="rId16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2927-р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664C9D7B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24.12.2022 </w:t>
            </w:r>
            <w:hyperlink r:id="rId1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4173-р</w:t>
              </w:r>
            </w:hyperlink>
            <w:r>
              <w:rPr>
                <w:color w:val="392C69"/>
                <w:sz w:val="24"/>
              </w:rPr>
              <w:t xml:space="preserve">, от 09.06.2023 </w:t>
            </w:r>
            <w:hyperlink r:id="rId1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1508-р</w:t>
              </w:r>
            </w:hyperlink>
            <w:r>
              <w:rPr>
                <w:color w:val="392C69"/>
                <w:sz w:val="24"/>
              </w:rPr>
              <w:t xml:space="preserve">, от 16.04.2024 </w:t>
            </w:r>
            <w:hyperlink r:id="rId19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938-р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244264A2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15.01.2025 </w:t>
            </w:r>
            <w:hyperlink r:id="rId2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10-р</w:t>
              </w:r>
            </w:hyperlink>
            <w:r>
              <w:rPr>
                <w:color w:val="392C69"/>
                <w:sz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B5260" w14:textId="77777777" w:rsidR="00BB2FA1" w:rsidRDefault="00BB2FA1" w:rsidP="00AA4085">
            <w:pPr>
              <w:pStyle w:val="ConsPlusNormal"/>
            </w:pPr>
          </w:p>
        </w:tc>
      </w:tr>
    </w:tbl>
    <w:p w14:paraId="1D9F66ED" w14:textId="77777777" w:rsidR="00BB2FA1" w:rsidRDefault="00BB2FA1" w:rsidP="00BB2FA1">
      <w:pPr>
        <w:pStyle w:val="ConsPlusNormal"/>
        <w:jc w:val="both"/>
      </w:pPr>
    </w:p>
    <w:p w14:paraId="073C4E32" w14:textId="77777777" w:rsidR="00BB2FA1" w:rsidRDefault="00BB2FA1" w:rsidP="00BB2FA1">
      <w:pPr>
        <w:pStyle w:val="ConsPlusNormal"/>
        <w:ind w:firstLine="540"/>
        <w:jc w:val="both"/>
      </w:pPr>
      <w:r>
        <w:rPr>
          <w:sz w:val="24"/>
        </w:rPr>
        <w:t>1. Утвердить:</w:t>
      </w:r>
    </w:p>
    <w:p w14:paraId="2F907B34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6" w:tooltip="ПЕРЕЧЕНЬ">
        <w:r>
          <w:rPr>
            <w:color w:val="0000FF"/>
            <w:sz w:val="24"/>
          </w:rPr>
          <w:t>приложению N 1</w:t>
        </w:r>
      </w:hyperlink>
      <w:r>
        <w:rPr>
          <w:sz w:val="24"/>
        </w:rPr>
        <w:t>;</w:t>
      </w:r>
    </w:p>
    <w:p w14:paraId="54D345B8" w14:textId="77777777" w:rsidR="00BB2FA1" w:rsidRDefault="00BB2FA1" w:rsidP="00BB2FA1">
      <w:pPr>
        <w:pStyle w:val="ConsPlusNormal"/>
        <w:jc w:val="both"/>
      </w:pPr>
      <w:r>
        <w:rPr>
          <w:sz w:val="24"/>
        </w:rPr>
        <w:t xml:space="preserve">(в ред. </w:t>
      </w:r>
      <w:hyperlink r:id="rId21" w:tooltip="Распоряжение Правительства РФ от 12.10.2020 N 2626-р &lt;О внесении изменений в распоряжение Правительства РФ от 12.10.2019 N 2406-р&gt; {КонсультантПлюс}">
        <w:r>
          <w:rPr>
            <w:color w:val="0000FF"/>
            <w:sz w:val="24"/>
          </w:rPr>
          <w:t>распоряжения</w:t>
        </w:r>
      </w:hyperlink>
      <w:r>
        <w:rPr>
          <w:sz w:val="24"/>
        </w:rPr>
        <w:t xml:space="preserve"> Правительства РФ от 12.10.2020 N 2626-р)</w:t>
      </w:r>
    </w:p>
    <w:p w14:paraId="482676CA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999" w:tooltip="ПЕРЕЧЕНЬ">
        <w:r>
          <w:rPr>
            <w:color w:val="0000FF"/>
            <w:sz w:val="24"/>
          </w:rPr>
          <w:t>приложению N 2</w:t>
        </w:r>
      </w:hyperlink>
      <w:r>
        <w:rPr>
          <w:sz w:val="24"/>
        </w:rPr>
        <w:t>;</w:t>
      </w:r>
    </w:p>
    <w:p w14:paraId="06A80026" w14:textId="77777777" w:rsidR="00BB2FA1" w:rsidRDefault="00BB2FA1" w:rsidP="00BB2FA1">
      <w:pPr>
        <w:pStyle w:val="ConsPlusNormal"/>
        <w:jc w:val="both"/>
      </w:pPr>
      <w:r>
        <w:rPr>
          <w:sz w:val="24"/>
        </w:rPr>
        <w:t xml:space="preserve">(перечень утратил силу. - </w:t>
      </w:r>
      <w:hyperlink r:id="rId22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  <w:sz w:val="24"/>
          </w:rPr>
          <w:t>Распоряжение</w:t>
        </w:r>
      </w:hyperlink>
      <w:r>
        <w:rPr>
          <w:sz w:val="24"/>
        </w:rPr>
        <w:t xml:space="preserve"> Правительства РФ от 23.11.2020 N 3073-р)</w:t>
      </w:r>
    </w:p>
    <w:p w14:paraId="761A6055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перечень лекарственных препаратов, предназначенных для обеспечения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P5014" w:tooltip="ПЕРЕЧЕНЬ">
        <w:r>
          <w:rPr>
            <w:color w:val="0000FF"/>
            <w:sz w:val="24"/>
          </w:rPr>
          <w:t>приложению N 3</w:t>
        </w:r>
      </w:hyperlink>
      <w:r>
        <w:rPr>
          <w:sz w:val="24"/>
        </w:rPr>
        <w:t>;</w:t>
      </w:r>
    </w:p>
    <w:p w14:paraId="6CEE955C" w14:textId="77777777" w:rsidR="00BB2FA1" w:rsidRDefault="00BB2FA1" w:rsidP="00BB2FA1">
      <w:pPr>
        <w:pStyle w:val="ConsPlusNormal"/>
        <w:jc w:val="both"/>
      </w:pPr>
      <w:r>
        <w:rPr>
          <w:sz w:val="24"/>
        </w:rPr>
        <w:t xml:space="preserve">(в ред. </w:t>
      </w:r>
      <w:hyperlink r:id="rId23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  <w:sz w:val="24"/>
          </w:rPr>
          <w:t>распоряжения</w:t>
        </w:r>
      </w:hyperlink>
      <w:r>
        <w:rPr>
          <w:sz w:val="24"/>
        </w:rPr>
        <w:t xml:space="preserve"> Правительства РФ от 26.04.2020 N 1142-р)</w:t>
      </w:r>
    </w:p>
    <w:p w14:paraId="17E4EDA0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5438" w:tooltip="МИНИМАЛЬНЫЙ АССОРТИМЕНТ">
        <w:r>
          <w:rPr>
            <w:color w:val="0000FF"/>
            <w:sz w:val="24"/>
          </w:rPr>
          <w:t>приложению N 4</w:t>
        </w:r>
      </w:hyperlink>
      <w:r>
        <w:rPr>
          <w:sz w:val="24"/>
        </w:rPr>
        <w:t>.</w:t>
      </w:r>
    </w:p>
    <w:p w14:paraId="447CC8B3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r:id="rId24" w:tooltip="Распоряжение Правительства РФ от 10.12.2018 N 2738-р &lt;Об утверждении перечня жизненно необходимых и важнейших лекарственных препаратов на 2019 год, а также перечней лекарственных препаратов для медицинского применения и минимального ассортимента лекарственных ">
        <w:r>
          <w:rPr>
            <w:color w:val="0000FF"/>
            <w:sz w:val="24"/>
          </w:rPr>
          <w:t>распоряжение</w:t>
        </w:r>
      </w:hyperlink>
      <w:r>
        <w:rPr>
          <w:sz w:val="24"/>
        </w:rPr>
        <w:t xml:space="preserve"> Правительства Российской Федерации от 10 декабря 2018 г. N 2738-р (Собрание законодательства Российской Федерации, 2018, N 51, ст. 8075).</w:t>
      </w:r>
    </w:p>
    <w:p w14:paraId="022C5000" w14:textId="77777777" w:rsidR="00BB2FA1" w:rsidRDefault="00BB2FA1" w:rsidP="00BB2FA1">
      <w:pPr>
        <w:pStyle w:val="ConsPlusNormal"/>
        <w:spacing w:before="240"/>
        <w:ind w:firstLine="540"/>
        <w:jc w:val="both"/>
      </w:pPr>
      <w:r>
        <w:rPr>
          <w:sz w:val="24"/>
        </w:rPr>
        <w:t>3. Настоящее распоряжение вступает в силу с 1 января 2020 г.</w:t>
      </w:r>
    </w:p>
    <w:p w14:paraId="7905C2B9" w14:textId="77777777" w:rsidR="00BB2FA1" w:rsidRDefault="00BB2FA1" w:rsidP="00BB2FA1">
      <w:pPr>
        <w:pStyle w:val="ConsPlusNormal"/>
        <w:jc w:val="both"/>
      </w:pPr>
    </w:p>
    <w:p w14:paraId="6D0C3249" w14:textId="77777777" w:rsidR="00BB2FA1" w:rsidRDefault="00BB2FA1" w:rsidP="00BB2FA1">
      <w:pPr>
        <w:pStyle w:val="ConsPlusNormal"/>
        <w:jc w:val="right"/>
      </w:pPr>
      <w:r>
        <w:rPr>
          <w:sz w:val="24"/>
        </w:rPr>
        <w:t>Председатель Правительства</w:t>
      </w:r>
    </w:p>
    <w:p w14:paraId="07F20DD7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6C099332" w14:textId="77777777" w:rsidR="00BB2FA1" w:rsidRDefault="00BB2FA1" w:rsidP="00BB2FA1">
      <w:pPr>
        <w:pStyle w:val="ConsPlusNormal"/>
        <w:jc w:val="right"/>
      </w:pPr>
      <w:r>
        <w:rPr>
          <w:sz w:val="24"/>
        </w:rPr>
        <w:t>Д.МЕДВЕДЕВ</w:t>
      </w:r>
    </w:p>
    <w:p w14:paraId="4660D7CE" w14:textId="77777777" w:rsidR="00BB2FA1" w:rsidRDefault="00BB2FA1" w:rsidP="00BB2FA1">
      <w:pPr>
        <w:pStyle w:val="ConsPlusNormal"/>
        <w:jc w:val="both"/>
      </w:pPr>
    </w:p>
    <w:p w14:paraId="0C43D062" w14:textId="77777777" w:rsidR="00BB2FA1" w:rsidRDefault="00BB2FA1" w:rsidP="00BB2FA1">
      <w:pPr>
        <w:pStyle w:val="ConsPlusNormal"/>
        <w:jc w:val="both"/>
      </w:pPr>
    </w:p>
    <w:p w14:paraId="209DEB36" w14:textId="77777777" w:rsidR="00BB2FA1" w:rsidRDefault="00BB2FA1" w:rsidP="00BB2FA1">
      <w:pPr>
        <w:pStyle w:val="ConsPlusNormal"/>
        <w:jc w:val="both"/>
      </w:pPr>
    </w:p>
    <w:p w14:paraId="7E8E803A" w14:textId="77777777" w:rsidR="00B34765" w:rsidRDefault="00B34765" w:rsidP="00BB2FA1">
      <w:pPr>
        <w:pStyle w:val="ConsPlusNormal"/>
        <w:jc w:val="both"/>
      </w:pPr>
    </w:p>
    <w:p w14:paraId="3CD4D9D9" w14:textId="77777777" w:rsidR="00B34765" w:rsidRDefault="00B34765" w:rsidP="00BB2FA1">
      <w:pPr>
        <w:pStyle w:val="ConsPlusNormal"/>
        <w:jc w:val="both"/>
      </w:pPr>
    </w:p>
    <w:p w14:paraId="0644EF83" w14:textId="77777777" w:rsidR="00B34765" w:rsidRDefault="00B34765" w:rsidP="00BB2FA1">
      <w:pPr>
        <w:pStyle w:val="ConsPlusNormal"/>
        <w:jc w:val="both"/>
      </w:pPr>
    </w:p>
    <w:p w14:paraId="63F0867E" w14:textId="77777777" w:rsidR="00B34765" w:rsidRDefault="00B34765" w:rsidP="00BB2FA1">
      <w:pPr>
        <w:pStyle w:val="ConsPlusNormal"/>
        <w:jc w:val="both"/>
      </w:pPr>
    </w:p>
    <w:p w14:paraId="3339BAEB" w14:textId="77777777" w:rsidR="00B34765" w:rsidRDefault="00B34765" w:rsidP="00BB2FA1">
      <w:pPr>
        <w:pStyle w:val="ConsPlusNormal"/>
        <w:jc w:val="both"/>
      </w:pPr>
    </w:p>
    <w:p w14:paraId="3B3D3A36" w14:textId="77777777" w:rsidR="00B34765" w:rsidRDefault="00B34765" w:rsidP="00BB2FA1">
      <w:pPr>
        <w:pStyle w:val="ConsPlusNormal"/>
        <w:jc w:val="both"/>
      </w:pPr>
    </w:p>
    <w:p w14:paraId="0A0B5530" w14:textId="77777777" w:rsidR="00B34765" w:rsidRDefault="00B34765" w:rsidP="00BB2FA1">
      <w:pPr>
        <w:pStyle w:val="ConsPlusNormal"/>
        <w:jc w:val="both"/>
      </w:pPr>
    </w:p>
    <w:p w14:paraId="12BCFE9A" w14:textId="77777777" w:rsidR="00B34765" w:rsidRDefault="00B34765" w:rsidP="00BB2FA1">
      <w:pPr>
        <w:pStyle w:val="ConsPlusNormal"/>
        <w:jc w:val="both"/>
      </w:pPr>
    </w:p>
    <w:p w14:paraId="0952DA19" w14:textId="77777777" w:rsidR="00B34765" w:rsidRDefault="00B34765" w:rsidP="00BB2FA1">
      <w:pPr>
        <w:pStyle w:val="ConsPlusNormal"/>
        <w:jc w:val="both"/>
      </w:pPr>
    </w:p>
    <w:p w14:paraId="65554584" w14:textId="77777777" w:rsidR="00BB2FA1" w:rsidRDefault="00BB2FA1" w:rsidP="00BB2FA1">
      <w:pPr>
        <w:pStyle w:val="ConsPlusNormal"/>
        <w:jc w:val="both"/>
      </w:pPr>
    </w:p>
    <w:p w14:paraId="1358BD0F" w14:textId="77777777" w:rsidR="00BB2FA1" w:rsidRDefault="00BB2FA1" w:rsidP="00BB2FA1">
      <w:pPr>
        <w:pStyle w:val="ConsPlusNormal"/>
        <w:jc w:val="both"/>
      </w:pPr>
    </w:p>
    <w:p w14:paraId="4E59B5B3" w14:textId="77777777" w:rsidR="00BB2FA1" w:rsidRDefault="00BB2FA1" w:rsidP="00BB2FA1">
      <w:pPr>
        <w:pStyle w:val="ConsPlusNormal"/>
        <w:jc w:val="right"/>
        <w:outlineLvl w:val="0"/>
      </w:pPr>
      <w:r>
        <w:rPr>
          <w:sz w:val="24"/>
        </w:rPr>
        <w:lastRenderedPageBreak/>
        <w:t>Приложение N 1</w:t>
      </w:r>
    </w:p>
    <w:p w14:paraId="629C7848" w14:textId="77777777" w:rsidR="00BB2FA1" w:rsidRDefault="00BB2FA1" w:rsidP="00BB2FA1">
      <w:pPr>
        <w:pStyle w:val="ConsPlusNormal"/>
        <w:jc w:val="right"/>
      </w:pPr>
      <w:r>
        <w:rPr>
          <w:sz w:val="24"/>
        </w:rPr>
        <w:t>к распоряжению Правительства</w:t>
      </w:r>
    </w:p>
    <w:p w14:paraId="27BF3D59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6EA134FA" w14:textId="77777777" w:rsidR="00BB2FA1" w:rsidRDefault="00BB2FA1" w:rsidP="00BB2FA1">
      <w:pPr>
        <w:pStyle w:val="ConsPlusNormal"/>
        <w:jc w:val="right"/>
      </w:pPr>
      <w:r>
        <w:rPr>
          <w:sz w:val="24"/>
        </w:rPr>
        <w:t>от 12 октября 2019 г. N 2406-р</w:t>
      </w:r>
    </w:p>
    <w:p w14:paraId="397A5D1F" w14:textId="77777777" w:rsidR="00BB2FA1" w:rsidRDefault="00BB2FA1" w:rsidP="00BB2FA1">
      <w:pPr>
        <w:pStyle w:val="ConsPlusNormal"/>
        <w:jc w:val="both"/>
      </w:pPr>
    </w:p>
    <w:p w14:paraId="2653434F" w14:textId="77777777" w:rsidR="00BB2FA1" w:rsidRDefault="00BB2FA1" w:rsidP="00BB2FA1">
      <w:pPr>
        <w:pStyle w:val="ConsPlusTitle"/>
        <w:jc w:val="center"/>
      </w:pPr>
      <w:bookmarkStart w:id="3" w:name="P36"/>
      <w:bookmarkEnd w:id="3"/>
      <w:r>
        <w:t>ПЕРЕЧЕНЬ</w:t>
      </w:r>
    </w:p>
    <w:p w14:paraId="6349E764" w14:textId="77777777" w:rsidR="00BB2FA1" w:rsidRDefault="00BB2FA1" w:rsidP="00BB2FA1">
      <w:pPr>
        <w:pStyle w:val="ConsPlusTitle"/>
        <w:jc w:val="center"/>
      </w:pPr>
      <w:r>
        <w:t>ЖИЗНЕННО НЕОБХОДИМЫХ И ВАЖНЕЙШИХ ЛЕКАРСТВЕННЫХ ПРЕПАРАТОВ</w:t>
      </w:r>
    </w:p>
    <w:p w14:paraId="253EE24A" w14:textId="77777777" w:rsidR="00BB2FA1" w:rsidRDefault="00BB2FA1" w:rsidP="00BB2FA1">
      <w:pPr>
        <w:pStyle w:val="ConsPlusTitle"/>
        <w:jc w:val="center"/>
      </w:pPr>
      <w:r>
        <w:t>ДЛЯ МЕДИЦИНСКОГО ПРИМЕНЕНИЯ</w:t>
      </w:r>
    </w:p>
    <w:p w14:paraId="787BE721" w14:textId="77777777" w:rsidR="00BB2FA1" w:rsidRDefault="00BB2FA1" w:rsidP="00BB2F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486"/>
        <w:gridCol w:w="113"/>
      </w:tblGrid>
      <w:tr w:rsidR="00BB2FA1" w14:paraId="239C87A2" w14:textId="77777777" w:rsidTr="00AA40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ECA4F" w14:textId="77777777" w:rsidR="00BB2FA1" w:rsidRDefault="00BB2FA1" w:rsidP="00AA40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41324" w14:textId="77777777" w:rsidR="00BB2FA1" w:rsidRDefault="00BB2FA1" w:rsidP="00AA40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CDF08C4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>Список изменяющих документов</w:t>
            </w:r>
          </w:p>
          <w:p w14:paraId="13604C5B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(в ред. распоряжений Правительства РФ от 12.10.2020 </w:t>
            </w:r>
            <w:hyperlink r:id="rId25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2626-р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705DE9FD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23.11.2020 </w:t>
            </w:r>
            <w:hyperlink r:id="rId2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3073-р</w:t>
              </w:r>
            </w:hyperlink>
            <w:r>
              <w:rPr>
                <w:color w:val="392C69"/>
                <w:sz w:val="24"/>
              </w:rPr>
              <w:t xml:space="preserve">, от 23.12.2021 </w:t>
            </w:r>
            <w:hyperlink r:id="rId2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3781-р</w:t>
              </w:r>
            </w:hyperlink>
            <w:r>
              <w:rPr>
                <w:color w:val="392C69"/>
                <w:sz w:val="24"/>
              </w:rPr>
              <w:t xml:space="preserve">, от 30.03.2022 </w:t>
            </w:r>
            <w:hyperlink r:id="rId28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660-р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5DE6922F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24.08.2022 </w:t>
            </w:r>
            <w:hyperlink r:id="rId2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2419-р</w:t>
              </w:r>
            </w:hyperlink>
            <w:r>
              <w:rPr>
                <w:color w:val="392C69"/>
                <w:sz w:val="24"/>
              </w:rPr>
              <w:t xml:space="preserve">, от 06.10.2022 </w:t>
            </w:r>
            <w:hyperlink r:id="rId30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2927-р</w:t>
              </w:r>
            </w:hyperlink>
            <w:r>
              <w:rPr>
                <w:color w:val="392C69"/>
                <w:sz w:val="24"/>
              </w:rPr>
              <w:t xml:space="preserve">, от 24.12.2022 </w:t>
            </w:r>
            <w:hyperlink r:id="rId3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4173-р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7182F7E7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09.06.2023 </w:t>
            </w:r>
            <w:hyperlink r:id="rId32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1508-р</w:t>
              </w:r>
            </w:hyperlink>
            <w:r>
              <w:rPr>
                <w:color w:val="392C69"/>
                <w:sz w:val="24"/>
              </w:rPr>
              <w:t xml:space="preserve">, от 16.04.2024 </w:t>
            </w:r>
            <w:hyperlink r:id="rId33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938-р</w:t>
              </w:r>
            </w:hyperlink>
            <w:r>
              <w:rPr>
                <w:color w:val="392C69"/>
                <w:sz w:val="24"/>
              </w:rPr>
              <w:t xml:space="preserve">, от 15.01.2025 </w:t>
            </w:r>
            <w:hyperlink r:id="rId3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10-р</w:t>
              </w:r>
            </w:hyperlink>
            <w:r>
              <w:rPr>
                <w:color w:val="392C69"/>
                <w:sz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D4929" w14:textId="77777777" w:rsidR="00BB2FA1" w:rsidRDefault="00BB2FA1" w:rsidP="00AA4085">
            <w:pPr>
              <w:pStyle w:val="ConsPlusNormal"/>
            </w:pPr>
          </w:p>
        </w:tc>
      </w:tr>
    </w:tbl>
    <w:p w14:paraId="470C0E3E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BB2FA1" w14:paraId="1207ADCA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8B49C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5E9AF8D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14:paraId="7A483E5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8D91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формы</w:t>
            </w:r>
          </w:p>
        </w:tc>
      </w:tr>
      <w:tr w:rsidR="00BB2FA1" w14:paraId="692B1BD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A2DF92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67BE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14709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308A01" w14:textId="77777777" w:rsidR="00BB2FA1" w:rsidRDefault="00BB2FA1" w:rsidP="00AA4085">
            <w:pPr>
              <w:pStyle w:val="ConsPlusNormal"/>
            </w:pPr>
          </w:p>
        </w:tc>
      </w:tr>
      <w:tr w:rsidR="00BB2FA1" w14:paraId="50CC98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D7A18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5DA2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42E56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66A4C9" w14:textId="77777777" w:rsidR="00BB2FA1" w:rsidRDefault="00BB2FA1" w:rsidP="00AA4085">
            <w:pPr>
              <w:pStyle w:val="ConsPlusNormal"/>
            </w:pPr>
          </w:p>
        </w:tc>
      </w:tr>
      <w:tr w:rsidR="00BB2FA1" w14:paraId="679F20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F3D23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D39D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42DA5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BE03A7" w14:textId="77777777" w:rsidR="00BB2FA1" w:rsidRDefault="00BB2FA1" w:rsidP="00AA4085">
            <w:pPr>
              <w:pStyle w:val="ConsPlusNormal"/>
            </w:pPr>
          </w:p>
        </w:tc>
      </w:tr>
      <w:tr w:rsidR="00BB2FA1" w14:paraId="08F40B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B420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5EF1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73A0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DF8B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61E7C2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7CE8B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F96FD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44EC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25E0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361515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550DF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169B4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3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6B5E5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8E5AA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3961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5CB1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1A04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23CF8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6809D9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5CFCEA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лиофилизат для приготовления раствора для инфузий;</w:t>
            </w:r>
          </w:p>
          <w:p w14:paraId="6DCE21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17E9FD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F53E5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42E6F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A3E6E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DDFC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9A4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5B6A13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0F6FA0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4863F3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3D74A7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0D8861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A4227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CB41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9C47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7C6D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EE496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16713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035F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68BF5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801CFC" w14:textId="77777777" w:rsidR="00BB2FA1" w:rsidRDefault="00BB2FA1" w:rsidP="00AA4085">
            <w:pPr>
              <w:pStyle w:val="ConsPlusNormal"/>
            </w:pPr>
          </w:p>
        </w:tc>
      </w:tr>
      <w:tr w:rsidR="00BB2FA1" w14:paraId="781DA4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6EE4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3EE6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2AC8D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6851F9" w14:textId="77777777" w:rsidR="00BB2FA1" w:rsidRDefault="00BB2FA1" w:rsidP="00AA4085">
            <w:pPr>
              <w:pStyle w:val="ConsPlusNormal"/>
            </w:pPr>
          </w:p>
        </w:tc>
      </w:tr>
      <w:tr w:rsidR="00BB2FA1" w14:paraId="6F8B8C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307A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C978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27BC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7FD5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пролонгированным высвобождением;</w:t>
            </w:r>
          </w:p>
          <w:p w14:paraId="1C2CB1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79A597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60A9DC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7533C1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90CF1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657CC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7176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EE18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1357B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86389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69E85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C35F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2F44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5D87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31DC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BF796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444716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63CD4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2A307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61526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3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29E38C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6350F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2574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00FC0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D280A5" w14:textId="77777777" w:rsidR="00BB2FA1" w:rsidRDefault="00BB2FA1" w:rsidP="00AA4085">
            <w:pPr>
              <w:pStyle w:val="ConsPlusNormal"/>
            </w:pPr>
          </w:p>
        </w:tc>
      </w:tr>
      <w:tr w:rsidR="00BB2FA1" w14:paraId="1CF4EF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F5B1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A7F2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190C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03D5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3623F8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1FB6E1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A345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A1E9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8C78F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096D67" w14:textId="77777777" w:rsidR="00BB2FA1" w:rsidRDefault="00BB2FA1" w:rsidP="00AA4085">
            <w:pPr>
              <w:pStyle w:val="ConsPlusNormal"/>
            </w:pPr>
          </w:p>
        </w:tc>
      </w:tr>
      <w:tr w:rsidR="00BB2FA1" w14:paraId="747808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07502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9B45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B7F6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6837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116D8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147BC0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6A8467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D8355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EF36E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19AA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A1BED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23E133" w14:textId="77777777" w:rsidR="00BB2FA1" w:rsidRDefault="00BB2FA1" w:rsidP="00AA4085">
            <w:pPr>
              <w:pStyle w:val="ConsPlusNormal"/>
            </w:pPr>
          </w:p>
        </w:tc>
      </w:tr>
      <w:tr w:rsidR="00BB2FA1" w14:paraId="29271D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690A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B943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70EA6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DCD6BE" w14:textId="77777777" w:rsidR="00BB2FA1" w:rsidRDefault="00BB2FA1" w:rsidP="00AA4085">
            <w:pPr>
              <w:pStyle w:val="ConsPlusNormal"/>
            </w:pPr>
          </w:p>
        </w:tc>
      </w:tr>
      <w:tr w:rsidR="00BB2FA1" w14:paraId="465356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AD29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28F8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D084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7F01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657788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35C605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08C201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5C6C0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лиофилизированные;</w:t>
            </w:r>
          </w:p>
          <w:p w14:paraId="04E453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C9522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1D82C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2F71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10C84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DF38DC" w14:textId="77777777" w:rsidR="00BB2FA1" w:rsidRDefault="00BB2FA1" w:rsidP="00AA4085">
            <w:pPr>
              <w:pStyle w:val="ConsPlusNormal"/>
            </w:pPr>
          </w:p>
        </w:tc>
      </w:tr>
      <w:tr w:rsidR="00BB2FA1" w14:paraId="39FD19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507C7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C2F0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A1103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F79ADE" w14:textId="77777777" w:rsidR="00BB2FA1" w:rsidRDefault="00BB2FA1" w:rsidP="00AA4085">
            <w:pPr>
              <w:pStyle w:val="ConsPlusNormal"/>
            </w:pPr>
          </w:p>
        </w:tc>
      </w:tr>
      <w:tr w:rsidR="00BB2FA1" w14:paraId="52E0DD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D2CD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1112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FE0F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9961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83E6D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3DED47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A7564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8FE9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0FA4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2CD1D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7C0FC3" w14:textId="77777777" w:rsidR="00BB2FA1" w:rsidRDefault="00BB2FA1" w:rsidP="00AA4085">
            <w:pPr>
              <w:pStyle w:val="ConsPlusNormal"/>
            </w:pPr>
          </w:p>
        </w:tc>
      </w:tr>
      <w:tr w:rsidR="00BB2FA1" w14:paraId="0BE3A0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A56E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97F8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28EE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5D4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4D580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1DA632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426249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91AFC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12797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A4E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326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C899F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B8B87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3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7A00A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C704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00CD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E781F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70B36C" w14:textId="77777777" w:rsidR="00BB2FA1" w:rsidRDefault="00BB2FA1" w:rsidP="00AA4085">
            <w:pPr>
              <w:pStyle w:val="ConsPlusNormal"/>
            </w:pPr>
          </w:p>
        </w:tc>
      </w:tr>
      <w:tr w:rsidR="00BB2FA1" w14:paraId="54B2C20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CF237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91A8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F3C5F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FF06BF" w14:textId="77777777" w:rsidR="00BB2FA1" w:rsidRDefault="00BB2FA1" w:rsidP="00AA4085">
            <w:pPr>
              <w:pStyle w:val="ConsPlusNormal"/>
            </w:pPr>
          </w:p>
        </w:tc>
      </w:tr>
      <w:tr w:rsidR="00BB2FA1" w14:paraId="48335D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CB3F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50A0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1C62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F0A9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229DC5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19B177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оболочкой</w:t>
            </w:r>
          </w:p>
        </w:tc>
      </w:tr>
      <w:tr w:rsidR="00BB2FA1" w14:paraId="4BBAC4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A1E87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5F43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C034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A61D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ECD1D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06E6B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3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DB64E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F71AC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CA59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E4A2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4896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</w:t>
            </w:r>
          </w:p>
        </w:tc>
      </w:tr>
      <w:tr w:rsidR="00BB2FA1" w14:paraId="78D7D7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F83F9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AD73C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3E87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DD87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внутрь;</w:t>
            </w:r>
          </w:p>
          <w:p w14:paraId="5EB5A0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 (для детей)</w:t>
            </w:r>
          </w:p>
        </w:tc>
      </w:tr>
      <w:tr w:rsidR="00BB2FA1" w14:paraId="6BF6E9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699CC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B123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A5834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AAA132" w14:textId="77777777" w:rsidR="00BB2FA1" w:rsidRDefault="00BB2FA1" w:rsidP="00AA4085">
            <w:pPr>
              <w:pStyle w:val="ConsPlusNormal"/>
            </w:pPr>
          </w:p>
        </w:tc>
      </w:tr>
      <w:tr w:rsidR="00BB2FA1" w14:paraId="760267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7854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5FEF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69752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BF9D4C" w14:textId="77777777" w:rsidR="00BB2FA1" w:rsidRDefault="00BB2FA1" w:rsidP="00AA4085">
            <w:pPr>
              <w:pStyle w:val="ConsPlusNormal"/>
            </w:pPr>
          </w:p>
        </w:tc>
      </w:tr>
      <w:tr w:rsidR="00BB2FA1" w14:paraId="6927B8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5781D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1D1F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4878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3208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0A7359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063638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7B9AD1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E1E1A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6BC7C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671C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AAAC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967C0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202F1E" w14:textId="77777777" w:rsidR="00BB2FA1" w:rsidRDefault="00BB2FA1" w:rsidP="00AA4085">
            <w:pPr>
              <w:pStyle w:val="ConsPlusNormal"/>
            </w:pPr>
          </w:p>
        </w:tc>
      </w:tr>
      <w:tr w:rsidR="00BB2FA1" w14:paraId="65595F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F946C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1C17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AF3B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7B3B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0A841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1DDFF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жевательные;</w:t>
            </w:r>
          </w:p>
          <w:p w14:paraId="5CAC9E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таблетки-лиофилизат</w:t>
            </w:r>
          </w:p>
        </w:tc>
      </w:tr>
      <w:tr w:rsidR="00BB2FA1" w14:paraId="0B9AA67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B5AD0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BBB8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0AA0FC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72C5A8D" w14:textId="77777777" w:rsidR="00BB2FA1" w:rsidRDefault="00BB2FA1" w:rsidP="00AA4085">
            <w:pPr>
              <w:pStyle w:val="ConsPlusNormal"/>
            </w:pPr>
          </w:p>
        </w:tc>
      </w:tr>
      <w:tr w:rsidR="00BB2FA1" w14:paraId="4EDA60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F11BD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C6D8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5B8B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F300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005EED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ректальная;</w:t>
            </w:r>
          </w:p>
          <w:p w14:paraId="54B8E1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 с пролонгированным высвобождением, покрытые пленочной оболочкой;</w:t>
            </w:r>
          </w:p>
          <w:p w14:paraId="53A4DE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76F82B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пленочной оболочкой;</w:t>
            </w:r>
          </w:p>
          <w:p w14:paraId="29AFF2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5E0349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3F14F9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высвобождением;</w:t>
            </w:r>
          </w:p>
          <w:p w14:paraId="22B144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кишечнорастворимые с пролонгированным высвобождением, покрытые оболочкой;</w:t>
            </w:r>
          </w:p>
          <w:p w14:paraId="05B013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с пролонгированным высвобождением для приема внутрь</w:t>
            </w:r>
          </w:p>
        </w:tc>
      </w:tr>
      <w:tr w:rsidR="00BB2FA1" w14:paraId="1F2214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A5CF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14D20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CA79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B2D2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203EAA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38D1AF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7689B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115F3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4FB96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88E8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5AE3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DB032F" w14:textId="77777777" w:rsidR="00BB2FA1" w:rsidRDefault="00BB2FA1" w:rsidP="00AA4085">
            <w:pPr>
              <w:pStyle w:val="ConsPlusNormal"/>
            </w:pPr>
          </w:p>
        </w:tc>
      </w:tr>
      <w:tr w:rsidR="00BB2FA1" w14:paraId="5C9ED2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2380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0788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FFEF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A15F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0D1F6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приема внутрь и местного применения;</w:t>
            </w:r>
          </w:p>
          <w:p w14:paraId="01E670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приема внутрь и местного применения;</w:t>
            </w:r>
          </w:p>
          <w:p w14:paraId="00705F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внутрь;</w:t>
            </w:r>
          </w:p>
          <w:p w14:paraId="720A67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 и местного применения;</w:t>
            </w:r>
          </w:p>
          <w:p w14:paraId="143E82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 и ректальные;</w:t>
            </w:r>
          </w:p>
          <w:p w14:paraId="3D17FF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9C1D9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F2227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216E2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8B7A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F0F4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FE11A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</w:t>
            </w:r>
          </w:p>
        </w:tc>
      </w:tr>
      <w:tr w:rsidR="00BB2FA1" w14:paraId="3C1E1B5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B5237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46F19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0CB32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4196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24EFC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101E82" w14:textId="77777777" w:rsidR="00BB2FA1" w:rsidRDefault="00BB2FA1" w:rsidP="00AA4085">
            <w:pPr>
              <w:pStyle w:val="ConsPlusNormal"/>
            </w:pPr>
          </w:p>
        </w:tc>
      </w:tr>
      <w:tr w:rsidR="00BB2FA1" w14:paraId="2DB49B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43460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E1A6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BF315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D3857B" w14:textId="77777777" w:rsidR="00BB2FA1" w:rsidRDefault="00BB2FA1" w:rsidP="00AA4085">
            <w:pPr>
              <w:pStyle w:val="ConsPlusNormal"/>
            </w:pPr>
          </w:p>
        </w:tc>
      </w:tr>
      <w:tr w:rsidR="00BB2FA1" w14:paraId="35A93A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4AED8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B9B4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597F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7C39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кишечнорастворимые;</w:t>
            </w:r>
          </w:p>
          <w:p w14:paraId="1DC3FB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284A9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366A4E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275D3B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3EBEB8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</w:t>
            </w:r>
          </w:p>
        </w:tc>
      </w:tr>
      <w:tr w:rsidR="00BB2FA1" w14:paraId="77867D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2B7DD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4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6DB35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9C1C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F250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F9C59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1E9231" w14:textId="77777777" w:rsidR="00BB2FA1" w:rsidRDefault="00BB2FA1" w:rsidP="00AA4085">
            <w:pPr>
              <w:pStyle w:val="ConsPlusNormal"/>
            </w:pPr>
          </w:p>
        </w:tc>
      </w:tr>
      <w:tr w:rsidR="00BB2FA1" w14:paraId="013C21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949F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B2E2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96945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C6A1DC" w14:textId="77777777" w:rsidR="00BB2FA1" w:rsidRDefault="00BB2FA1" w:rsidP="00AA4085">
            <w:pPr>
              <w:pStyle w:val="ConsPlusNormal"/>
            </w:pPr>
          </w:p>
        </w:tc>
      </w:tr>
      <w:tr w:rsidR="00BB2FA1" w14:paraId="7D53E68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AEF6DD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5600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58CF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2786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и внутривенного введения</w:t>
            </w:r>
          </w:p>
        </w:tc>
      </w:tr>
      <w:tr w:rsidR="00BB2FA1" w14:paraId="3063A2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BFDC6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78268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6AD6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A8FF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95181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6C279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38B3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541D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F5AD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700C0C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58973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D1D4F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E4463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65E2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9CF5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4FB000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2B0D7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714DA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167EA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06BB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62FC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6F8A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подкожного введения</w:t>
            </w:r>
          </w:p>
        </w:tc>
      </w:tr>
      <w:tr w:rsidR="00BB2FA1" w14:paraId="56AB43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19FCD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061B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46A6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7795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подкожного введения</w:t>
            </w:r>
          </w:p>
        </w:tc>
      </w:tr>
      <w:tr w:rsidR="00BB2FA1" w14:paraId="2A6BFC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5879D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47ECA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4F77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97D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D4F62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AFB99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706A3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A6AF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A573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подкожного введения</w:t>
            </w:r>
          </w:p>
        </w:tc>
      </w:tr>
      <w:tr w:rsidR="00BB2FA1" w14:paraId="3FFFC2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87BC5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51273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59C8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6677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подкожного введения</w:t>
            </w:r>
          </w:p>
        </w:tc>
      </w:tr>
      <w:tr w:rsidR="00BB2FA1" w14:paraId="6CD90D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D65E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E7D9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инсулины длительного действия и их аналоги для </w:t>
            </w:r>
            <w:r>
              <w:rPr>
                <w:sz w:val="24"/>
              </w:rPr>
              <w:lastRenderedPageBreak/>
              <w:t>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9CB9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80F2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BD91C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E2530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98B7E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D493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инсулин гларгин + </w:t>
            </w:r>
            <w:r>
              <w:rPr>
                <w:sz w:val="24"/>
              </w:rPr>
              <w:lastRenderedPageBreak/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3BD7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подкожного введения</w:t>
            </w:r>
          </w:p>
        </w:tc>
      </w:tr>
      <w:tr w:rsidR="00BB2FA1" w14:paraId="22829E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146D8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BB27C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F256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EDA9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D99285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0A020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FBDEB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9B0F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B194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6E622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AE6C2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77CB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B430C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C0BB80" w14:textId="77777777" w:rsidR="00BB2FA1" w:rsidRDefault="00BB2FA1" w:rsidP="00AA4085">
            <w:pPr>
              <w:pStyle w:val="ConsPlusNormal"/>
            </w:pPr>
          </w:p>
        </w:tc>
      </w:tr>
      <w:tr w:rsidR="00BB2FA1" w14:paraId="30A12F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D78B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FF97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60C8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ED2E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524C7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7F04FC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7D5C11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50243F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высвобождением;</w:t>
            </w:r>
          </w:p>
          <w:p w14:paraId="199CD4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DE5E9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B3FC6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46F60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3A0DA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2A01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9307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9E71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1DD59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D7559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FC4CD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1BAD2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CF0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5B742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модифицированным высвобождением;</w:t>
            </w:r>
          </w:p>
          <w:p w14:paraId="22820A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</w:t>
            </w:r>
          </w:p>
        </w:tc>
      </w:tr>
      <w:tr w:rsidR="00BB2FA1" w14:paraId="3A6083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BDE17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7EF4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препараты пероральных гипогликемических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64CF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алоглиптин + пиоглитазон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750C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AFD89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930A4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4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63D8B86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92BE9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A57A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248E3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5137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935E9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2660B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583F0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7658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3548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DBC04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4289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A3DA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0B49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0D6A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01FEEB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F60B1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158E9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0BE0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B6C1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4D47E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15CD1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6A4A7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B89A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1626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BE4E3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FE0F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B72ED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8D3C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6676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25C88F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ED3FD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B7284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90C0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48E0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A4E320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2937C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6DB6F3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E2E5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81C1D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F6E7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102D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5A687A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B26CB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01591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C45C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20E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7DF35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AFFCB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7E14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E08D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99A8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0573AF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08595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D6931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D7DD4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F51B44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7D96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FA1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44B25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8C07C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135CC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D9E4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1095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1A1BF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D952B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462A8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D9D8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74448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313E1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3566E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BAB6D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0626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011F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0641D0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CA1A6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4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2848A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BAF2E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0491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4749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C8AC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DE15A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B607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53AF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77496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47A067" w14:textId="77777777" w:rsidR="00BB2FA1" w:rsidRDefault="00BB2FA1" w:rsidP="00AA4085">
            <w:pPr>
              <w:pStyle w:val="ConsPlusNormal"/>
            </w:pPr>
          </w:p>
        </w:tc>
      </w:tr>
      <w:tr w:rsidR="00BB2FA1" w14:paraId="781A6E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65139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AE16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AD62C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B26D5E" w14:textId="77777777" w:rsidR="00BB2FA1" w:rsidRDefault="00BB2FA1" w:rsidP="00AA4085">
            <w:pPr>
              <w:pStyle w:val="ConsPlusNormal"/>
            </w:pPr>
          </w:p>
        </w:tc>
      </w:tr>
      <w:tr w:rsidR="00BB2FA1" w14:paraId="2EFA09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0111E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17CF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8667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4EC2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драже;</w:t>
            </w:r>
          </w:p>
          <w:p w14:paraId="247B02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 и наружного применения;</w:t>
            </w:r>
          </w:p>
          <w:p w14:paraId="1E2441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FF7AA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0B5C07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 (масляный);</w:t>
            </w:r>
          </w:p>
          <w:p w14:paraId="64A87E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 и наружного применения (масляный)</w:t>
            </w:r>
          </w:p>
        </w:tc>
      </w:tr>
      <w:tr w:rsidR="00BB2FA1" w14:paraId="065C1C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42C93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2E87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035E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4B2A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68AE6B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F9B7D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C7B7A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DD93E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80DA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4BD7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684D25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3C8E6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30C4B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F66C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B31E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4CB574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 (масляный)</w:t>
            </w:r>
          </w:p>
        </w:tc>
      </w:tr>
      <w:tr w:rsidR="00BB2FA1" w14:paraId="5BA9A9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A260A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61CE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B</w:t>
            </w:r>
            <w:r>
              <w:rPr>
                <w:sz w:val="24"/>
                <w:vertAlign w:val="subscript"/>
              </w:rPr>
              <w:t>1</w:t>
            </w:r>
            <w:r>
              <w:rPr>
                <w:sz w:val="24"/>
              </w:rPr>
              <w:t xml:space="preserve"> и его комбинации с витаминами B</w:t>
            </w:r>
            <w:r>
              <w:rPr>
                <w:sz w:val="24"/>
                <w:vertAlign w:val="subscript"/>
              </w:rPr>
              <w:t>6</w:t>
            </w:r>
            <w:r>
              <w:rPr>
                <w:sz w:val="24"/>
              </w:rPr>
              <w:t xml:space="preserve"> и B</w:t>
            </w:r>
            <w:r>
              <w:rPr>
                <w:sz w:val="24"/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412E6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9F55C1" w14:textId="77777777" w:rsidR="00BB2FA1" w:rsidRDefault="00BB2FA1" w:rsidP="00AA4085">
            <w:pPr>
              <w:pStyle w:val="ConsPlusNormal"/>
            </w:pPr>
          </w:p>
        </w:tc>
      </w:tr>
      <w:tr w:rsidR="00BB2FA1" w14:paraId="6C401D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DE2BA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3DAA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B</w:t>
            </w:r>
            <w:r>
              <w:rPr>
                <w:sz w:val="24"/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C365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2011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005D9F3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B99B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947C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81D48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C3C4B1" w14:textId="77777777" w:rsidR="00BB2FA1" w:rsidRDefault="00BB2FA1" w:rsidP="00AA4085">
            <w:pPr>
              <w:pStyle w:val="ConsPlusNormal"/>
            </w:pPr>
          </w:p>
        </w:tc>
      </w:tr>
      <w:tr w:rsidR="00BB2FA1" w14:paraId="62D06EB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B2679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3DA8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87AC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F925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драже;</w:t>
            </w:r>
          </w:p>
          <w:p w14:paraId="512EA3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0542FD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7605EF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внутрь;</w:t>
            </w:r>
          </w:p>
          <w:p w14:paraId="5CCE57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внутрь;</w:t>
            </w:r>
          </w:p>
          <w:p w14:paraId="72F35E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D773F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3EE75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34F02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EDB1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AF2D0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5E1F95" w14:textId="77777777" w:rsidR="00BB2FA1" w:rsidRDefault="00BB2FA1" w:rsidP="00AA4085">
            <w:pPr>
              <w:pStyle w:val="ConsPlusNormal"/>
            </w:pPr>
          </w:p>
        </w:tc>
      </w:tr>
      <w:tr w:rsidR="00BB2FA1" w14:paraId="5232C7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0BE4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54AD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981B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5FBF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607D5AE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1E18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AA73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21897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A3EB0E" w14:textId="77777777" w:rsidR="00BB2FA1" w:rsidRDefault="00BB2FA1" w:rsidP="00AA4085">
            <w:pPr>
              <w:pStyle w:val="ConsPlusNormal"/>
            </w:pPr>
          </w:p>
        </w:tc>
      </w:tr>
      <w:tr w:rsidR="00BB2FA1" w14:paraId="059036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15B3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8A7B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BD958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1F8077" w14:textId="77777777" w:rsidR="00BB2FA1" w:rsidRDefault="00BB2FA1" w:rsidP="00AA4085">
            <w:pPr>
              <w:pStyle w:val="ConsPlusNormal"/>
            </w:pPr>
          </w:p>
        </w:tc>
      </w:tr>
      <w:tr w:rsidR="00BB2FA1" w14:paraId="6FA897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7BAAE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591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EBFA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EAE6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49794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56394F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ADDF6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1C375F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9090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FF3C9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C54467" w14:textId="77777777" w:rsidR="00BB2FA1" w:rsidRDefault="00BB2FA1" w:rsidP="00AA4085">
            <w:pPr>
              <w:pStyle w:val="ConsPlusNormal"/>
            </w:pPr>
          </w:p>
        </w:tc>
      </w:tr>
      <w:tr w:rsidR="00BB2FA1" w14:paraId="686D4E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46EA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96E5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F08B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2CC8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20DA7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20D78F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08B7AE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9A70B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202F7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5CF3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F3B0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B5F4E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8150BB" w14:textId="77777777" w:rsidR="00BB2FA1" w:rsidRDefault="00BB2FA1" w:rsidP="00AA4085">
            <w:pPr>
              <w:pStyle w:val="ConsPlusNormal"/>
            </w:pPr>
          </w:p>
        </w:tc>
      </w:tr>
      <w:tr w:rsidR="00BB2FA1" w14:paraId="6A528D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EBC2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96A9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F2875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400D7F" w14:textId="77777777" w:rsidR="00BB2FA1" w:rsidRDefault="00BB2FA1" w:rsidP="00AA4085">
            <w:pPr>
              <w:pStyle w:val="ConsPlusNormal"/>
            </w:pPr>
          </w:p>
        </w:tc>
      </w:tr>
      <w:tr w:rsidR="00BB2FA1" w14:paraId="6D8C50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1651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3800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746E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CE39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</w:t>
            </w:r>
          </w:p>
        </w:tc>
      </w:tr>
      <w:tr w:rsidR="00BB2FA1" w14:paraId="7233B5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FFE9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B04F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D7296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5B4A07" w14:textId="77777777" w:rsidR="00BB2FA1" w:rsidRDefault="00BB2FA1" w:rsidP="00AA4085">
            <w:pPr>
              <w:pStyle w:val="ConsPlusNormal"/>
            </w:pPr>
          </w:p>
        </w:tc>
      </w:tr>
      <w:tr w:rsidR="00BB2FA1" w14:paraId="3A1926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C9A9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8169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B2F27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0D94FB" w14:textId="77777777" w:rsidR="00BB2FA1" w:rsidRDefault="00BB2FA1" w:rsidP="00AA4085">
            <w:pPr>
              <w:pStyle w:val="ConsPlusNormal"/>
            </w:pPr>
          </w:p>
        </w:tc>
      </w:tr>
      <w:tr w:rsidR="00BB2FA1" w14:paraId="65CD9E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E3AA6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0D92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BFEB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AB4D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68D6F6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кишечнорастворимые;</w:t>
            </w:r>
          </w:p>
          <w:p w14:paraId="19AAE1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4BA3CB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</w:t>
            </w:r>
          </w:p>
        </w:tc>
      </w:tr>
      <w:tr w:rsidR="00BB2FA1" w14:paraId="34C1881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4A90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89EF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B41E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056A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2A61D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8E329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36D39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5F5B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3DD1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641432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B95B2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EAB5E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51CE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6D59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3911D0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E72CB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AB6DB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9C6A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B767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4B82A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742CB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E3947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C441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1466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53CCB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49F9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00135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F2FE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268E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32120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693D9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6B82B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81C8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E819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0BBBAD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D5BAC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6C2E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4690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3134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F7741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EE53E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16DC7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1425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FB3D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55F3A3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0A059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8689F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6897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9A85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4EB198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180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3BFB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269C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5E82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6EE928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2D9E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27EDA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D5BB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8C92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3CFF01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C9688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BB14F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2074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2E57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26CDB7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растворимые</w:t>
            </w:r>
          </w:p>
        </w:tc>
      </w:tr>
      <w:tr w:rsidR="00BB2FA1" w14:paraId="478368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DC4E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ACE4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C717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D8E1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94ABA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введения;</w:t>
            </w:r>
          </w:p>
          <w:p w14:paraId="72CF61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18CC21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6A2DC7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795A96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345CA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4BCE5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3DB10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0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09.06.2023 N 1508-р)</w:t>
            </w:r>
          </w:p>
        </w:tc>
      </w:tr>
      <w:tr w:rsidR="00BB2FA1" w14:paraId="2FD3A46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B00F4A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4768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92B8D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C9627A" w14:textId="77777777" w:rsidR="00BB2FA1" w:rsidRDefault="00BB2FA1" w:rsidP="00AA4085">
            <w:pPr>
              <w:pStyle w:val="ConsPlusNormal"/>
            </w:pPr>
          </w:p>
        </w:tc>
      </w:tr>
      <w:tr w:rsidR="00BB2FA1" w14:paraId="48CC699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570B9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636E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9BA02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5ABB34" w14:textId="77777777" w:rsidR="00BB2FA1" w:rsidRDefault="00BB2FA1" w:rsidP="00AA4085">
            <w:pPr>
              <w:pStyle w:val="ConsPlusNormal"/>
            </w:pPr>
          </w:p>
        </w:tc>
      </w:tr>
      <w:tr w:rsidR="00BB2FA1" w14:paraId="72D92B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FCC7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7623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2F244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9059FE" w14:textId="77777777" w:rsidR="00BB2FA1" w:rsidRDefault="00BB2FA1" w:rsidP="00AA4085">
            <w:pPr>
              <w:pStyle w:val="ConsPlusNormal"/>
            </w:pPr>
          </w:p>
        </w:tc>
      </w:tr>
      <w:tr w:rsidR="00BB2FA1" w14:paraId="41670E0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6E8EB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6562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6EDA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C205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A996A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992053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1DF3E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5ADE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26B1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48720E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75EFDB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9EE00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05D45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B11A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4700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651263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CE6EF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83599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10AC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AD0E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B72A4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D7A2A2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B08F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7D56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5AE7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6DA28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18FD0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AEA1D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84BC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4742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376CBE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53B6D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9B3B3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3B7B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F54B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0AA4F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D8AE7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1988D8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B1BDD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DCC3A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FF04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5B81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7B8310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D3620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645AD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FDE2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D678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39DD57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308CC4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29D7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4124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2268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1FC3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93088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58F09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131D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6799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84EA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14ED27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EAA76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25E1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4240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AFCC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E7A3A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EC1A1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B01AF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B17A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A56B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15CD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8D39B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19F91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762F5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02EE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8D32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9ECFFD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06D6F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70B8C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6CE9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N-(5-Хлорпиридин-2-ил)-5-метил-2-(4-(N-метилацетимидамидо)бензамидо)бензамида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3A69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</w:t>
            </w:r>
          </w:p>
        </w:tc>
      </w:tr>
      <w:tr w:rsidR="00BB2FA1" w14:paraId="2D67E9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1F3CB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6975B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68665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2BFE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DE230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F2B85B" w14:textId="77777777" w:rsidR="00BB2FA1" w:rsidRDefault="00BB2FA1" w:rsidP="00AA4085">
            <w:pPr>
              <w:pStyle w:val="ConsPlusNormal"/>
            </w:pPr>
          </w:p>
        </w:tc>
      </w:tr>
      <w:tr w:rsidR="00BB2FA1" w14:paraId="6DC0CD1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A6619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FB67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B4EA5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8E5788" w14:textId="77777777" w:rsidR="00BB2FA1" w:rsidRDefault="00BB2FA1" w:rsidP="00AA4085">
            <w:pPr>
              <w:pStyle w:val="ConsPlusNormal"/>
            </w:pPr>
          </w:p>
        </w:tc>
      </w:tr>
      <w:tr w:rsidR="00BB2FA1" w14:paraId="334EAE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89505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6DBD0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E16A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AFEE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5ABE72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9291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E6C8F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B826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B7A7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589560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7AA74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CFB6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987B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C6D0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2BCB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3229A4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02AB7B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491355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15216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3929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07C26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BA2466" w14:textId="77777777" w:rsidR="00BB2FA1" w:rsidRDefault="00BB2FA1" w:rsidP="00AA4085">
            <w:pPr>
              <w:pStyle w:val="ConsPlusNormal"/>
            </w:pPr>
          </w:p>
        </w:tc>
      </w:tr>
      <w:tr w:rsidR="00BB2FA1" w14:paraId="45B6C33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B14CE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DEFF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0527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CC75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2AC9B5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F6BE65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70EE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7D5C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438E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губка</w:t>
            </w:r>
          </w:p>
        </w:tc>
      </w:tr>
      <w:tr w:rsidR="00BB2FA1" w14:paraId="1A223F5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42BCF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5929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923E5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6DB7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9EA85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E5B52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63F90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565E0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6251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42484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0C10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E3555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4E21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6DFA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5B09EC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F6DE2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B4FCB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50F3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AA51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FF7F4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CC26C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F813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18CC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761B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F7ED9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6D75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3DC26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5745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07A6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57D8A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06EA6D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033B1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FE58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8B09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3F04C7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инфузий;</w:t>
            </w:r>
          </w:p>
          <w:p w14:paraId="355EEB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(замороженный)</w:t>
            </w:r>
          </w:p>
        </w:tc>
      </w:tr>
      <w:tr w:rsidR="00BB2FA1" w14:paraId="2A3FD8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3669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7EE9E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E027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543D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51D317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1A62B1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55647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FCA19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D109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6B60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54CFB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4F876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09E21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327E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350D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FD7BE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6788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E220C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0FD7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BE6F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440838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2AD1B9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094F5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35BF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0954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16252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69D7F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8FBA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EC3C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D12A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637F28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0F8C1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6406CEC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36FD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B86A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DB99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99E9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7F9DCE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подкожного введения</w:t>
            </w:r>
          </w:p>
        </w:tc>
      </w:tr>
      <w:tr w:rsidR="00BB2FA1" w14:paraId="719935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38560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49364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B496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FF13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BA939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B0224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20C11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9D20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F658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424AC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12F9C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03EE7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DF98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E4A8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291123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1185A8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 и наружного применения;</w:t>
            </w:r>
          </w:p>
          <w:p w14:paraId="4F90E1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3C538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F5A4F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5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0C93A4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0D7C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6B19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C3A3B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6B5B20" w14:textId="77777777" w:rsidR="00BB2FA1" w:rsidRDefault="00BB2FA1" w:rsidP="00AA4085">
            <w:pPr>
              <w:pStyle w:val="ConsPlusNormal"/>
            </w:pPr>
          </w:p>
        </w:tc>
      </w:tr>
      <w:tr w:rsidR="00BB2FA1" w14:paraId="63387D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27B5D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78DB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7A67A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E71C60" w14:textId="77777777" w:rsidR="00BB2FA1" w:rsidRDefault="00BB2FA1" w:rsidP="00AA4085">
            <w:pPr>
              <w:pStyle w:val="ConsPlusNormal"/>
            </w:pPr>
          </w:p>
        </w:tc>
      </w:tr>
      <w:tr w:rsidR="00BB2FA1" w14:paraId="672852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29A2B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5435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9916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09F0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4650E6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28B29C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жевательные</w:t>
            </w:r>
          </w:p>
        </w:tc>
      </w:tr>
      <w:tr w:rsidR="00BB2FA1" w14:paraId="4833F8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EBFC1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719BA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CC936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E3FA3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7920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D5AB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1E9D41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16D70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4390D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1860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3BB5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5602EE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F8417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F4A74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C162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F8F6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83B3E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8AC93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5664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B</w:t>
            </w:r>
            <w:r>
              <w:rPr>
                <w:sz w:val="24"/>
                <w:vertAlign w:val="subscript"/>
              </w:rPr>
              <w:t>12</w:t>
            </w:r>
            <w:r>
              <w:rPr>
                <w:sz w:val="24"/>
              </w:rP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69B98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002292" w14:textId="77777777" w:rsidR="00BB2FA1" w:rsidRDefault="00BB2FA1" w:rsidP="00AA4085">
            <w:pPr>
              <w:pStyle w:val="ConsPlusNormal"/>
            </w:pPr>
          </w:p>
        </w:tc>
      </w:tr>
      <w:tr w:rsidR="00BB2FA1" w14:paraId="45DF4C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E3A54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4807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B</w:t>
            </w:r>
            <w:r>
              <w:rPr>
                <w:sz w:val="24"/>
                <w:vertAlign w:val="subscript"/>
              </w:rPr>
              <w:t>12</w:t>
            </w:r>
            <w:r>
              <w:rPr>
                <w:sz w:val="24"/>
              </w:rP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4761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65C9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5A52C02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8FFE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214B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494A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C1B8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5C038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1585B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A20B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B178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6A2B5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0E5179" w14:textId="77777777" w:rsidR="00BB2FA1" w:rsidRDefault="00BB2FA1" w:rsidP="00AA4085">
            <w:pPr>
              <w:pStyle w:val="ConsPlusNormal"/>
            </w:pPr>
          </w:p>
        </w:tc>
      </w:tr>
      <w:tr w:rsidR="00BB2FA1" w14:paraId="6A51502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C502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1F578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0C24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D98F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D996B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7C694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E0318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D89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E1A5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</w:t>
            </w:r>
          </w:p>
        </w:tc>
      </w:tr>
      <w:tr w:rsidR="00BB2FA1" w14:paraId="0B3E8C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BB97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B4E39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8AF0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роксадустат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3DA7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2EA5B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AB1C6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6CCBF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DABA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3CF0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</w:t>
            </w:r>
          </w:p>
        </w:tc>
      </w:tr>
      <w:tr w:rsidR="00BB2FA1" w14:paraId="462F314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D2211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4C755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3DFF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88E8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подкожного введения;</w:t>
            </w:r>
          </w:p>
          <w:p w14:paraId="3B5BA7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внутривенного и подкожного введения</w:t>
            </w:r>
          </w:p>
        </w:tc>
      </w:tr>
      <w:tr w:rsidR="00BB2FA1" w14:paraId="1E7F684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837DD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5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EAF6B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D0A7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C1C0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F3AFD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AD9163" w14:textId="77777777" w:rsidR="00BB2FA1" w:rsidRDefault="00BB2FA1" w:rsidP="00AA4085">
            <w:pPr>
              <w:pStyle w:val="ConsPlusNormal"/>
            </w:pPr>
          </w:p>
        </w:tc>
      </w:tr>
      <w:tr w:rsidR="00BB2FA1" w14:paraId="4E2B61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BB83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A393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52635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BAD933" w14:textId="77777777" w:rsidR="00BB2FA1" w:rsidRDefault="00BB2FA1" w:rsidP="00AA4085">
            <w:pPr>
              <w:pStyle w:val="ConsPlusNormal"/>
            </w:pPr>
          </w:p>
        </w:tc>
      </w:tr>
      <w:tr w:rsidR="00BB2FA1" w14:paraId="77480A8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14396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F6C1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5FE2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7B82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60DCBA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C8E95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AB56B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2B5E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DE36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5C05C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ED204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FBAC4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0C85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5E96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01C0FD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BBD0A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40EEB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11A3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AE4C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104983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C980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508B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F802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964107" w14:textId="77777777" w:rsidR="00BB2FA1" w:rsidRDefault="00BB2FA1" w:rsidP="00AA4085">
            <w:pPr>
              <w:pStyle w:val="ConsPlusNormal"/>
            </w:pPr>
          </w:p>
        </w:tc>
      </w:tr>
      <w:tr w:rsidR="00BB2FA1" w14:paraId="692FEC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3698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9067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D61B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F482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инфузий</w:t>
            </w:r>
          </w:p>
        </w:tc>
      </w:tr>
      <w:tr w:rsidR="00BB2FA1" w14:paraId="7F38E6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A3CC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E556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25C0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6419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</w:t>
            </w:r>
          </w:p>
        </w:tc>
      </w:tr>
      <w:tr w:rsidR="00BB2FA1" w14:paraId="720C1D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FBE73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E3378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D5EF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43FB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FF059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C5326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2B900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414A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E69B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7A3AB3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B0034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7A7D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2404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DBCC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2C43AC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FE0D7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58069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02BA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лактата раствор сложный</w:t>
            </w:r>
          </w:p>
          <w:p w14:paraId="0CBBCD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(калия хлорид </w:t>
            </w:r>
            <w:r>
              <w:rPr>
                <w:sz w:val="24"/>
              </w:rPr>
              <w:lastRenderedPageBreak/>
              <w:t>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CD41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инфузий</w:t>
            </w:r>
          </w:p>
        </w:tc>
      </w:tr>
      <w:tr w:rsidR="00BB2FA1" w14:paraId="3261C13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318B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C918D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CA96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хлорида раствор сложный</w:t>
            </w:r>
          </w:p>
          <w:p w14:paraId="45EFD3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A2F3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31A019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3E374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DC09B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6CB6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978A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5D386D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F4038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D0F78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C2DE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CB8B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C5D7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F5A9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дозированный;</w:t>
            </w:r>
          </w:p>
          <w:p w14:paraId="3C8673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02F7CD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7B89E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65CD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8070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6BFDE4" w14:textId="77777777" w:rsidR="00BB2FA1" w:rsidRDefault="00BB2FA1" w:rsidP="00AA4085">
            <w:pPr>
              <w:pStyle w:val="ConsPlusNormal"/>
            </w:pPr>
          </w:p>
        </w:tc>
      </w:tr>
      <w:tr w:rsidR="00BB2FA1" w14:paraId="3F7874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9A22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17C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59C8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6B41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0ECF3D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6856B2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0EDB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F4E0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44424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26B0B9" w14:textId="77777777" w:rsidR="00BB2FA1" w:rsidRDefault="00BB2FA1" w:rsidP="00AA4085">
            <w:pPr>
              <w:pStyle w:val="ConsPlusNormal"/>
            </w:pPr>
          </w:p>
        </w:tc>
      </w:tr>
      <w:tr w:rsidR="00BB2FA1" w14:paraId="5EEE1B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06E35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4D98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CF94E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8F20E8" w14:textId="77777777" w:rsidR="00BB2FA1" w:rsidRDefault="00BB2FA1" w:rsidP="00AA4085">
            <w:pPr>
              <w:pStyle w:val="ConsPlusNormal"/>
            </w:pPr>
          </w:p>
        </w:tc>
      </w:tr>
      <w:tr w:rsidR="00BB2FA1" w14:paraId="6B5B51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9C38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4148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984C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B003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028961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497BDB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5E420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16D5A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0EAD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магния </w:t>
            </w:r>
            <w:r>
              <w:rPr>
                <w:sz w:val="24"/>
              </w:rPr>
              <w:lastRenderedPageBreak/>
              <w:t>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2989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раствор для внутривенного </w:t>
            </w:r>
            <w:r>
              <w:rPr>
                <w:sz w:val="24"/>
              </w:rPr>
              <w:lastRenderedPageBreak/>
              <w:t>введения;</w:t>
            </w:r>
          </w:p>
        </w:tc>
      </w:tr>
      <w:tr w:rsidR="00BB2FA1" w14:paraId="5697F1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A6F31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C83CC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D16B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271D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2523E04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23982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907B0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CCFF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832A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20FD61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338C36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растворитель для приготовления лекарственных форм для инъекций</w:t>
            </w:r>
          </w:p>
        </w:tc>
      </w:tr>
      <w:tr w:rsidR="00BB2FA1" w14:paraId="44A6EA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60479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370AA77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850C77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3C1E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6A01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D0A9B0" w14:textId="77777777" w:rsidR="00BB2FA1" w:rsidRDefault="00BB2FA1" w:rsidP="00AA4085">
            <w:pPr>
              <w:pStyle w:val="ConsPlusNormal"/>
            </w:pPr>
          </w:p>
        </w:tc>
      </w:tr>
      <w:tr w:rsidR="00BB2FA1" w14:paraId="5F6368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C77AF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C51D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07250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2396F7" w14:textId="77777777" w:rsidR="00BB2FA1" w:rsidRDefault="00BB2FA1" w:rsidP="00AA4085">
            <w:pPr>
              <w:pStyle w:val="ConsPlusNormal"/>
            </w:pPr>
          </w:p>
        </w:tc>
      </w:tr>
      <w:tr w:rsidR="00BB2FA1" w14:paraId="4F21A4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A84B9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68F7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F7A82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F9AAFE" w14:textId="77777777" w:rsidR="00BB2FA1" w:rsidRDefault="00BB2FA1" w:rsidP="00AA4085">
            <w:pPr>
              <w:pStyle w:val="ConsPlusNormal"/>
            </w:pPr>
          </w:p>
        </w:tc>
      </w:tr>
      <w:tr w:rsidR="00BB2FA1" w14:paraId="5AD2A4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A3F3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D140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9A0A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9850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384BE3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26DD6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(для детей)</w:t>
            </w:r>
          </w:p>
        </w:tc>
      </w:tr>
      <w:tr w:rsidR="00BB2FA1" w14:paraId="271C79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0E541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BCEC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C78F1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C8DEEA" w14:textId="77777777" w:rsidR="00BB2FA1" w:rsidRDefault="00BB2FA1" w:rsidP="00AA4085">
            <w:pPr>
              <w:pStyle w:val="ConsPlusNormal"/>
            </w:pPr>
          </w:p>
        </w:tc>
      </w:tr>
      <w:tr w:rsidR="00BB2FA1" w14:paraId="6621928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614F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2EC6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8D97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0406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3B70D3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726D4C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F075D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FE4C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D480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4ED0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B0ED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местного применения;</w:t>
            </w:r>
          </w:p>
          <w:p w14:paraId="29927C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73C0AE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41F5FB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местного и наружного применения;</w:t>
            </w:r>
          </w:p>
          <w:p w14:paraId="14B367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местного и наружного применения дозированный;</w:t>
            </w:r>
          </w:p>
          <w:p w14:paraId="419BBF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местного применения дозированный</w:t>
            </w:r>
          </w:p>
        </w:tc>
      </w:tr>
      <w:tr w:rsidR="00BB2FA1" w14:paraId="727EC0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A8E6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A019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0936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7A56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5751A6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C2A24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BCE9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5FF2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DA34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27E2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введения;</w:t>
            </w:r>
          </w:p>
          <w:p w14:paraId="0330F6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087F71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7165D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D9C71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B8332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8F6D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4-Нитро-N-[(1RS)-1-(4-фторфенил)-2-(1-этилпиперидин-4-ил)этил]бензамида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6E28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</w:t>
            </w:r>
          </w:p>
        </w:tc>
      </w:tr>
      <w:tr w:rsidR="00BB2FA1" w14:paraId="593A46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174EE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5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4BC7A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BE45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8DC9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64E3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7507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F39E2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A1AA2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0A0E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E4175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6044BD" w14:textId="77777777" w:rsidR="00BB2FA1" w:rsidRDefault="00BB2FA1" w:rsidP="00AA4085">
            <w:pPr>
              <w:pStyle w:val="ConsPlusNormal"/>
            </w:pPr>
          </w:p>
        </w:tc>
      </w:tr>
      <w:tr w:rsidR="00BB2FA1" w14:paraId="6CC5E4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A87D3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D7D4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10B2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A1DA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24B1E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56E00F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12C4E1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CA5A6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FBFF1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76A4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86EA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39DA9C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6225FA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0A400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468C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7F79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5D30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</w:t>
            </w:r>
          </w:p>
        </w:tc>
      </w:tr>
      <w:tr w:rsidR="00BB2FA1" w14:paraId="43E0E21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FFF69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A32B6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C441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105D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5F75F9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4DF18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37C73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E1AC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9E7E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5E74A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045BF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48F2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9144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F396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A4D29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3054D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343B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D9F8E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2EAA6F" w14:textId="77777777" w:rsidR="00BB2FA1" w:rsidRDefault="00BB2FA1" w:rsidP="00AA4085">
            <w:pPr>
              <w:pStyle w:val="ConsPlusNormal"/>
            </w:pPr>
          </w:p>
        </w:tc>
      </w:tr>
      <w:tr w:rsidR="00BB2FA1" w14:paraId="48D18D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2EE74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6B22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1A39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1A8E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72D4C9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дозированный;</w:t>
            </w:r>
          </w:p>
          <w:p w14:paraId="6831B8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подъязычный дозированный;</w:t>
            </w:r>
          </w:p>
          <w:p w14:paraId="568CC9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21272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</w:t>
            </w:r>
          </w:p>
        </w:tc>
      </w:tr>
      <w:tr w:rsidR="00BB2FA1" w14:paraId="60A868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3044F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D3BE4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36B8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изосорбида </w:t>
            </w:r>
            <w:r>
              <w:rPr>
                <w:sz w:val="24"/>
              </w:rPr>
              <w:lastRenderedPageBreak/>
              <w:t>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598D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капсулы;</w:t>
            </w:r>
          </w:p>
          <w:p w14:paraId="5A9F61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капсулы пролонгированного действия;</w:t>
            </w:r>
          </w:p>
          <w:p w14:paraId="2F5EF8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пролонгированным высвобождением;</w:t>
            </w:r>
          </w:p>
          <w:p w14:paraId="6976C0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BCC0B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2DDBE0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674BC3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4B1C3C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C8D35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6189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EA90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BA41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подъязычные;</w:t>
            </w:r>
          </w:p>
          <w:p w14:paraId="7F8212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3C0D7E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пленки для наклеивания на десну;</w:t>
            </w:r>
          </w:p>
          <w:p w14:paraId="6CB86D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A5DCB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подъязычный дозированный;</w:t>
            </w:r>
          </w:p>
          <w:p w14:paraId="7B5112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подъязычные;</w:t>
            </w:r>
          </w:p>
          <w:p w14:paraId="70320C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сублингвальные</w:t>
            </w:r>
          </w:p>
        </w:tc>
      </w:tr>
      <w:tr w:rsidR="00BB2FA1" w14:paraId="1D9341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3E997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1BC34E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3B233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C2F5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533D1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5BD33A" w14:textId="77777777" w:rsidR="00BB2FA1" w:rsidRDefault="00BB2FA1" w:rsidP="00AA4085">
            <w:pPr>
              <w:pStyle w:val="ConsPlusNormal"/>
            </w:pPr>
          </w:p>
        </w:tc>
      </w:tr>
      <w:tr w:rsidR="00BB2FA1" w14:paraId="3D73F3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A897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D8C4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E5EA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662B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07AE1B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68E7A7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3E352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89A6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CE29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09BE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E7465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1A4FC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4FD75C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62286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B412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24ECB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98FAB8" w14:textId="77777777" w:rsidR="00BB2FA1" w:rsidRDefault="00BB2FA1" w:rsidP="00AA4085">
            <w:pPr>
              <w:pStyle w:val="ConsPlusNormal"/>
            </w:pPr>
          </w:p>
        </w:tc>
      </w:tr>
      <w:tr w:rsidR="00BB2FA1" w14:paraId="2A3142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01BD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DF2D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EF8D8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14E20F" w14:textId="77777777" w:rsidR="00BB2FA1" w:rsidRDefault="00BB2FA1" w:rsidP="00AA4085">
            <w:pPr>
              <w:pStyle w:val="ConsPlusNormal"/>
            </w:pPr>
          </w:p>
        </w:tc>
      </w:tr>
      <w:tr w:rsidR="00BB2FA1" w14:paraId="07F525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DF54A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BF7D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3436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10F0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3F196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9B4A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89B8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772B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DC72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122BC3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73566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37F66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F40A3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386F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229E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17ED007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B9142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4779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01BA1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4D34BC" w14:textId="77777777" w:rsidR="00BB2FA1" w:rsidRDefault="00BB2FA1" w:rsidP="00AA4085">
            <w:pPr>
              <w:pStyle w:val="ConsPlusNormal"/>
            </w:pPr>
          </w:p>
        </w:tc>
      </w:tr>
      <w:tr w:rsidR="00BB2FA1" w14:paraId="51D553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37ABD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C87C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6782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111E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3BBCB7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0458D6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0051B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4C4F1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8335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ABE2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2E2609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6DD96DF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302FB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A378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499B0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CE0D1A" w14:textId="77777777" w:rsidR="00BB2FA1" w:rsidRDefault="00BB2FA1" w:rsidP="00AA4085">
            <w:pPr>
              <w:pStyle w:val="ConsPlusNormal"/>
            </w:pPr>
          </w:p>
        </w:tc>
      </w:tr>
      <w:tr w:rsidR="00BB2FA1" w14:paraId="0783DB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5BAC0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E3CE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6D61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0C8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5A3BB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8882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F25B0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9A22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202E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50ACF0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40234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4E53E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F49A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D36B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D20B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2D320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AF81E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1712A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341A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DE7F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09D08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948BA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BD61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43E6F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003924" w14:textId="77777777" w:rsidR="00BB2FA1" w:rsidRDefault="00BB2FA1" w:rsidP="00AA4085">
            <w:pPr>
              <w:pStyle w:val="ConsPlusNormal"/>
            </w:pPr>
          </w:p>
        </w:tc>
      </w:tr>
      <w:tr w:rsidR="00BB2FA1" w14:paraId="365D87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6B2B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7D60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F64FF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668DDF" w14:textId="77777777" w:rsidR="00BB2FA1" w:rsidRDefault="00BB2FA1" w:rsidP="00AA4085">
            <w:pPr>
              <w:pStyle w:val="ConsPlusNormal"/>
            </w:pPr>
          </w:p>
        </w:tc>
      </w:tr>
      <w:tr w:rsidR="00BB2FA1" w14:paraId="1C24C6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1F0C7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2D4F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4DC7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D9C9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D5C640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F1D65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B95F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81BCC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3362A7" w14:textId="77777777" w:rsidR="00BB2FA1" w:rsidRDefault="00BB2FA1" w:rsidP="00AA4085">
            <w:pPr>
              <w:pStyle w:val="ConsPlusNormal"/>
            </w:pPr>
          </w:p>
        </w:tc>
      </w:tr>
      <w:tr w:rsidR="00BB2FA1" w14:paraId="654CEC4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7645B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5C9F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6EF3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6F11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B0F0F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BE1FF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780B82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оболочкой;</w:t>
            </w:r>
          </w:p>
          <w:p w14:paraId="6CA54F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1CD8A2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 с контролируемым </w:t>
            </w:r>
            <w:r>
              <w:rPr>
                <w:sz w:val="24"/>
              </w:rPr>
              <w:lastRenderedPageBreak/>
              <w:t>высвобождением, покрытые пленочной оболочкой;</w:t>
            </w:r>
          </w:p>
          <w:p w14:paraId="3DEBD8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модифицированным высвобождением, покрытые оболочкой;</w:t>
            </w:r>
          </w:p>
          <w:p w14:paraId="1BDC16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B2E96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12729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C391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AB285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388AB8" w14:textId="77777777" w:rsidR="00BB2FA1" w:rsidRDefault="00BB2FA1" w:rsidP="00AA4085">
            <w:pPr>
              <w:pStyle w:val="ConsPlusNormal"/>
            </w:pPr>
          </w:p>
        </w:tc>
      </w:tr>
      <w:tr w:rsidR="00BB2FA1" w14:paraId="0E791C0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46F4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128E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E761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942C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288F6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6B67F6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104F7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33D2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1174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9C752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4624F8" w14:textId="77777777" w:rsidR="00BB2FA1" w:rsidRDefault="00BB2FA1" w:rsidP="00AA4085">
            <w:pPr>
              <w:pStyle w:val="ConsPlusNormal"/>
            </w:pPr>
          </w:p>
        </w:tc>
      </w:tr>
      <w:tr w:rsidR="00BB2FA1" w14:paraId="4DD68B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97557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B7AF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E2C3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71BB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B2176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FEA4B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BA69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66CB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91128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806D35" w14:textId="77777777" w:rsidR="00BB2FA1" w:rsidRDefault="00BB2FA1" w:rsidP="00AA4085">
            <w:pPr>
              <w:pStyle w:val="ConsPlusNormal"/>
            </w:pPr>
          </w:p>
        </w:tc>
      </w:tr>
      <w:tr w:rsidR="00BB2FA1" w14:paraId="7EBF26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5FE8D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732F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FAED4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6E910A" w14:textId="77777777" w:rsidR="00BB2FA1" w:rsidRDefault="00BB2FA1" w:rsidP="00AA4085">
            <w:pPr>
              <w:pStyle w:val="ConsPlusNormal"/>
            </w:pPr>
          </w:p>
        </w:tc>
      </w:tr>
      <w:tr w:rsidR="00BB2FA1" w14:paraId="13FE3A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2DCAA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C4C2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65EA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CF3C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и внутриартериального введения;</w:t>
            </w:r>
          </w:p>
          <w:p w14:paraId="514532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66ADD3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инъекций;</w:t>
            </w:r>
          </w:p>
          <w:p w14:paraId="358763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26032E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внутриартериального введения;</w:t>
            </w:r>
          </w:p>
          <w:p w14:paraId="632578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2F9576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7FA198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09CE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4980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C1A8E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7A1C6E" w14:textId="77777777" w:rsidR="00BB2FA1" w:rsidRDefault="00BB2FA1" w:rsidP="00AA4085">
            <w:pPr>
              <w:pStyle w:val="ConsPlusNormal"/>
            </w:pPr>
          </w:p>
        </w:tc>
      </w:tr>
      <w:tr w:rsidR="00BB2FA1" w14:paraId="69FC16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6CFFA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9842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35147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5FCB04" w14:textId="77777777" w:rsidR="00BB2FA1" w:rsidRDefault="00BB2FA1" w:rsidP="00AA4085">
            <w:pPr>
              <w:pStyle w:val="ConsPlusNormal"/>
            </w:pPr>
          </w:p>
        </w:tc>
      </w:tr>
      <w:tr w:rsidR="00BB2FA1" w14:paraId="46F2E5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FAA8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295D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E9E4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DE44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CED10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4A286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FD9C0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5704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5EBF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E2A8A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9D88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8237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963C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9423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3D2F24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4A878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126D61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056C7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1F278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3C9A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0D35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3D4B6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B41D1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35B6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9A59A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6E20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EE31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53F440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C4AA8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373FD4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оболочкой;</w:t>
            </w:r>
          </w:p>
          <w:p w14:paraId="26B7FB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653446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12435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AEC8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4384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эсмолол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3B33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B7D5E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17FB63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D03EA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A9BE2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EFB6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3B32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1740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612B0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58AE7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29C4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5D8DE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18AF88" w14:textId="77777777" w:rsidR="00BB2FA1" w:rsidRDefault="00BB2FA1" w:rsidP="00AA4085">
            <w:pPr>
              <w:pStyle w:val="ConsPlusNormal"/>
            </w:pPr>
          </w:p>
        </w:tc>
      </w:tr>
      <w:tr w:rsidR="00BB2FA1" w14:paraId="497DD8A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FB8C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4BB7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C3895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77D6F3" w14:textId="77777777" w:rsidR="00BB2FA1" w:rsidRDefault="00BB2FA1" w:rsidP="00AA4085">
            <w:pPr>
              <w:pStyle w:val="ConsPlusNormal"/>
            </w:pPr>
          </w:p>
        </w:tc>
      </w:tr>
      <w:tr w:rsidR="00BB2FA1" w14:paraId="5C9C87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BEE72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9B9E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2B76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5CE0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A0F6B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A59FA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11116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D5031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E47A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3F1E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478167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B6AE58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F8E3A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420D1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FD88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693E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0891B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56EEB2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1E4AE9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модифицированным высвобождением, покрытые пленочной оболочкой;</w:t>
            </w:r>
          </w:p>
          <w:p w14:paraId="3AE417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76646A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F48A2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1FB7480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6817B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6291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7DB35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56B700" w14:textId="77777777" w:rsidR="00BB2FA1" w:rsidRDefault="00BB2FA1" w:rsidP="00AA4085">
            <w:pPr>
              <w:pStyle w:val="ConsPlusNormal"/>
            </w:pPr>
          </w:p>
        </w:tc>
      </w:tr>
      <w:tr w:rsidR="00BB2FA1" w14:paraId="5B8B2F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5303E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C929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4549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1337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413992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8C8F0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2FC2B4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0933BB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B4EEA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ED804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9AF7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0C27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средства, действующие</w:t>
            </w:r>
          </w:p>
          <w:p w14:paraId="116067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6B923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D6145D" w14:textId="77777777" w:rsidR="00BB2FA1" w:rsidRDefault="00BB2FA1" w:rsidP="00AA4085">
            <w:pPr>
              <w:pStyle w:val="ConsPlusNormal"/>
            </w:pPr>
          </w:p>
        </w:tc>
      </w:tr>
      <w:tr w:rsidR="00BB2FA1" w14:paraId="6B78B4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2B14D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CB15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F9666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DA3038" w14:textId="77777777" w:rsidR="00BB2FA1" w:rsidRDefault="00BB2FA1" w:rsidP="00AA4085">
            <w:pPr>
              <w:pStyle w:val="ConsPlusNormal"/>
            </w:pPr>
          </w:p>
        </w:tc>
      </w:tr>
      <w:tr w:rsidR="00BB2FA1" w14:paraId="2E4AF5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A508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401A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392A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1F8D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57F43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1C3A66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C9880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7327F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D1F3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7345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CF22E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88520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BE823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959A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6232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E42BB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рта;</w:t>
            </w:r>
          </w:p>
          <w:p w14:paraId="6129D5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102873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E372A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B1805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95CB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B909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3BEFD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A81EE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0A8F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31884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471D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348F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7D7EE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A9A2D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705E79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E9C9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F0F7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55A9C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5EEAB1" w14:textId="77777777" w:rsidR="00BB2FA1" w:rsidRDefault="00BB2FA1" w:rsidP="00AA4085">
            <w:pPr>
              <w:pStyle w:val="ConsPlusNormal"/>
            </w:pPr>
          </w:p>
        </w:tc>
      </w:tr>
      <w:tr w:rsidR="00BB2FA1" w14:paraId="739393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62E8A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8469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</w:t>
            </w:r>
          </w:p>
          <w:p w14:paraId="56C665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2696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62AF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FE8DD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70E0B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9D65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43FB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</w:t>
            </w:r>
          </w:p>
          <w:p w14:paraId="4F24EC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ангиотензина II в комбинации</w:t>
            </w:r>
          </w:p>
          <w:p w14:paraId="568800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828A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FDFE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9F4AD0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EF20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B290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56C31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8769DB" w14:textId="77777777" w:rsidR="00BB2FA1" w:rsidRDefault="00BB2FA1" w:rsidP="00AA4085">
            <w:pPr>
              <w:pStyle w:val="ConsPlusNormal"/>
            </w:pPr>
          </w:p>
        </w:tc>
      </w:tr>
      <w:tr w:rsidR="00BB2FA1" w14:paraId="7CD46F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9EE7C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2E3E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231DE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3E65CF" w14:textId="77777777" w:rsidR="00BB2FA1" w:rsidRDefault="00BB2FA1" w:rsidP="00AA4085">
            <w:pPr>
              <w:pStyle w:val="ConsPlusNormal"/>
            </w:pPr>
          </w:p>
        </w:tc>
      </w:tr>
      <w:tr w:rsidR="00BB2FA1" w14:paraId="19E96C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C9F94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6DEC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0913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4EEF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55715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8ECA7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B3E18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0346E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C3470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89E7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7217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606BA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CD8A8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4095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BE51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3839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F6BB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F8EBD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51FE1E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6CABFD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D43F6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F90D6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77C6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F82C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2C372A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2F06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22FDE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73F8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инклисиран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023E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4449E2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5AF30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29D06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2C9A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3A36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2F9D99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91C0C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249756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239722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69DE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9803F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DC738A" w14:textId="77777777" w:rsidR="00BB2FA1" w:rsidRDefault="00BB2FA1" w:rsidP="00AA4085">
            <w:pPr>
              <w:pStyle w:val="ConsPlusNormal"/>
            </w:pPr>
          </w:p>
        </w:tc>
      </w:tr>
      <w:tr w:rsidR="00BB2FA1" w14:paraId="3C63008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2A15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9295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76067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E38B48" w14:textId="77777777" w:rsidR="00BB2FA1" w:rsidRDefault="00BB2FA1" w:rsidP="00AA4085">
            <w:pPr>
              <w:pStyle w:val="ConsPlusNormal"/>
            </w:pPr>
          </w:p>
        </w:tc>
      </w:tr>
      <w:tr w:rsidR="00BB2FA1" w14:paraId="036866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181DC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3C04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81054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B57C25" w14:textId="77777777" w:rsidR="00BB2FA1" w:rsidRDefault="00BB2FA1" w:rsidP="00AA4085">
            <w:pPr>
              <w:pStyle w:val="ConsPlusNormal"/>
            </w:pPr>
          </w:p>
        </w:tc>
      </w:tr>
      <w:tr w:rsidR="00BB2FA1" w14:paraId="7464C1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225C1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3404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A503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8F68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5BA8C3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 (спиртовой)</w:t>
            </w:r>
          </w:p>
        </w:tc>
      </w:tr>
      <w:tr w:rsidR="00BB2FA1" w14:paraId="214DC6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570AC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4502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8D41D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24B558" w14:textId="77777777" w:rsidR="00BB2FA1" w:rsidRDefault="00BB2FA1" w:rsidP="00AA4085">
            <w:pPr>
              <w:pStyle w:val="ConsPlusNormal"/>
            </w:pPr>
          </w:p>
        </w:tc>
      </w:tr>
      <w:tr w:rsidR="00BB2FA1" w14:paraId="2D0A5A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CC1F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F3DC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5BAE7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41E566" w14:textId="77777777" w:rsidR="00BB2FA1" w:rsidRDefault="00BB2FA1" w:rsidP="00AA4085">
            <w:pPr>
              <w:pStyle w:val="ConsPlusNormal"/>
            </w:pPr>
          </w:p>
        </w:tc>
      </w:tr>
      <w:tr w:rsidR="00BB2FA1" w14:paraId="56A6E5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49BDF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098A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другие препараты, </w:t>
            </w:r>
            <w:r>
              <w:rPr>
                <w:sz w:val="24"/>
              </w:rPr>
              <w:lastRenderedPageBreak/>
              <w:t>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1799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фактор роста </w:t>
            </w:r>
            <w:r>
              <w:rPr>
                <w:sz w:val="24"/>
              </w:rPr>
              <w:lastRenderedPageBreak/>
              <w:t>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7161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лиофилизат для </w:t>
            </w:r>
            <w:r>
              <w:rPr>
                <w:sz w:val="24"/>
              </w:rPr>
              <w:lastRenderedPageBreak/>
              <w:t>приготовления раствора для инъекций</w:t>
            </w:r>
          </w:p>
        </w:tc>
      </w:tr>
      <w:tr w:rsidR="00BB2FA1" w14:paraId="08CDEF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C255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5232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6143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6ABC7E" w14:textId="77777777" w:rsidR="00BB2FA1" w:rsidRDefault="00BB2FA1" w:rsidP="00AA4085">
            <w:pPr>
              <w:pStyle w:val="ConsPlusNormal"/>
            </w:pPr>
          </w:p>
        </w:tc>
      </w:tr>
      <w:tr w:rsidR="00BB2FA1" w14:paraId="7D2BB6E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7A8C9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6FBA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5A09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2ED8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</w:t>
            </w:r>
          </w:p>
        </w:tc>
      </w:tr>
      <w:tr w:rsidR="00BB2FA1" w14:paraId="666EE2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1525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56D8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B0EA0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0DFB4F" w14:textId="77777777" w:rsidR="00BB2FA1" w:rsidRDefault="00BB2FA1" w:rsidP="00AA4085">
            <w:pPr>
              <w:pStyle w:val="ConsPlusNormal"/>
            </w:pPr>
          </w:p>
        </w:tc>
      </w:tr>
      <w:tr w:rsidR="00BB2FA1" w14:paraId="1F8A71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F29DC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9B13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59A13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8A23C2" w14:textId="77777777" w:rsidR="00BB2FA1" w:rsidRDefault="00BB2FA1" w:rsidP="00AA4085">
            <w:pPr>
              <w:pStyle w:val="ConsPlusNormal"/>
            </w:pPr>
          </w:p>
        </w:tc>
      </w:tr>
      <w:tr w:rsidR="00BB2FA1" w14:paraId="29D4E3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2242C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6771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82CC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E591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770F87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</w:t>
            </w:r>
          </w:p>
        </w:tc>
      </w:tr>
      <w:tr w:rsidR="00BB2FA1" w14:paraId="56E18E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2EFFA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1245B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086E9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8788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7D7EE5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0844EA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</w:t>
            </w:r>
          </w:p>
        </w:tc>
      </w:tr>
      <w:tr w:rsidR="00BB2FA1" w14:paraId="0112A3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2C004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7ED5EF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0F3A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3F75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925C5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EE58EB" w14:textId="77777777" w:rsidR="00BB2FA1" w:rsidRDefault="00BB2FA1" w:rsidP="00AA4085">
            <w:pPr>
              <w:pStyle w:val="ConsPlusNormal"/>
            </w:pPr>
          </w:p>
        </w:tc>
      </w:tr>
      <w:tr w:rsidR="00BB2FA1" w14:paraId="483C37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609A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00D7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4DB53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2D12EF" w14:textId="77777777" w:rsidR="00BB2FA1" w:rsidRDefault="00BB2FA1" w:rsidP="00AA4085">
            <w:pPr>
              <w:pStyle w:val="ConsPlusNormal"/>
            </w:pPr>
          </w:p>
        </w:tc>
      </w:tr>
      <w:tr w:rsidR="00BB2FA1" w14:paraId="4199C5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2A6A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4520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F0FA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CBAB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применения;</w:t>
            </w:r>
          </w:p>
          <w:p w14:paraId="28853C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и наружного применения;</w:t>
            </w:r>
          </w:p>
          <w:p w14:paraId="1A71A6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применения;</w:t>
            </w:r>
          </w:p>
          <w:p w14:paraId="150D40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 (спиртовой);</w:t>
            </w:r>
          </w:p>
          <w:p w14:paraId="387D1E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наружного применения (спиртовой);</w:t>
            </w:r>
          </w:p>
          <w:p w14:paraId="3303DB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спрей для местного и </w:t>
            </w:r>
            <w:r>
              <w:rPr>
                <w:sz w:val="24"/>
              </w:rPr>
              <w:lastRenderedPageBreak/>
              <w:t>наружного применения;</w:t>
            </w:r>
          </w:p>
          <w:p w14:paraId="360AF9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вагинальные;</w:t>
            </w:r>
          </w:p>
          <w:p w14:paraId="5E0359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вагинальные</w:t>
            </w:r>
          </w:p>
        </w:tc>
      </w:tr>
      <w:tr w:rsidR="00BB2FA1" w14:paraId="259A3E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336BA6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6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0C45E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60D92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77E8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2780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8368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и наружного применения;</w:t>
            </w:r>
          </w:p>
          <w:p w14:paraId="745AF7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</w:t>
            </w:r>
          </w:p>
        </w:tc>
      </w:tr>
      <w:tr w:rsidR="00BB2FA1" w14:paraId="4AF433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6A37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F080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871C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5135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и наружного применения;</w:t>
            </w:r>
          </w:p>
          <w:p w14:paraId="0674D3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применения</w:t>
            </w:r>
          </w:p>
        </w:tc>
      </w:tr>
      <w:tr w:rsidR="00BB2FA1" w14:paraId="4881624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6B528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4949B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9D37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5DDA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местного и наружного применения</w:t>
            </w:r>
          </w:p>
        </w:tc>
      </w:tr>
      <w:tr w:rsidR="00BB2FA1" w14:paraId="62B381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A533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B6E9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28F8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DD52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наружного применения;</w:t>
            </w:r>
          </w:p>
          <w:p w14:paraId="41A169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наружного применения и приготовления лекарственных форм;</w:t>
            </w:r>
          </w:p>
          <w:p w14:paraId="684912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применения;</w:t>
            </w:r>
          </w:p>
          <w:p w14:paraId="565700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наружного применения и приготовления лекарственных форм</w:t>
            </w:r>
          </w:p>
        </w:tc>
      </w:tr>
      <w:tr w:rsidR="00BB2FA1" w14:paraId="05ED74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75814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E4F5D4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8C1E8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7CF2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7F15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708FF5" w14:textId="77777777" w:rsidR="00BB2FA1" w:rsidRDefault="00BB2FA1" w:rsidP="00AA4085">
            <w:pPr>
              <w:pStyle w:val="ConsPlusNormal"/>
            </w:pPr>
          </w:p>
        </w:tc>
      </w:tr>
      <w:tr w:rsidR="00BB2FA1" w14:paraId="50E30B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B969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1A83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3E366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B99703" w14:textId="77777777" w:rsidR="00BB2FA1" w:rsidRDefault="00BB2FA1" w:rsidP="00AA4085">
            <w:pPr>
              <w:pStyle w:val="ConsPlusNormal"/>
            </w:pPr>
          </w:p>
        </w:tc>
      </w:tr>
      <w:tr w:rsidR="00BB2FA1" w14:paraId="095A584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12FD8C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9CC6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80A5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559C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2920CA8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F91EA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194FA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1248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615C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</w:t>
            </w:r>
          </w:p>
        </w:tc>
      </w:tr>
      <w:tr w:rsidR="00BB2FA1" w14:paraId="4468A0D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07659A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D1B1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9C95F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324408" w14:textId="77777777" w:rsidR="00BB2FA1" w:rsidRDefault="00BB2FA1" w:rsidP="00AA4085">
            <w:pPr>
              <w:pStyle w:val="ConsPlusNormal"/>
            </w:pPr>
          </w:p>
        </w:tc>
      </w:tr>
      <w:tr w:rsidR="00BB2FA1" w14:paraId="14CFBD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EEA82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B5B0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3DC10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23004F" w14:textId="77777777" w:rsidR="00BB2FA1" w:rsidRDefault="00BB2FA1" w:rsidP="00AA4085">
            <w:pPr>
              <w:pStyle w:val="ConsPlusNormal"/>
            </w:pPr>
          </w:p>
        </w:tc>
      </w:tr>
      <w:tr w:rsidR="00BB2FA1" w14:paraId="6CEDDA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A8996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10E4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0A6B7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C9B33B" w14:textId="77777777" w:rsidR="00BB2FA1" w:rsidRDefault="00BB2FA1" w:rsidP="00AA4085">
            <w:pPr>
              <w:pStyle w:val="ConsPlusNormal"/>
            </w:pPr>
          </w:p>
        </w:tc>
      </w:tr>
      <w:tr w:rsidR="00BB2FA1" w14:paraId="59561D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D38CE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D236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7B84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1893F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</w:t>
            </w:r>
          </w:p>
        </w:tc>
      </w:tr>
      <w:tr w:rsidR="00BB2FA1" w14:paraId="5DF3E0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AF84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6874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40C3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9A94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вагинальный;</w:t>
            </w:r>
          </w:p>
          <w:p w14:paraId="594D0B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вагинальные;</w:t>
            </w:r>
          </w:p>
          <w:p w14:paraId="7BB15A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вагинальные</w:t>
            </w:r>
          </w:p>
        </w:tc>
      </w:tr>
      <w:tr w:rsidR="00BB2FA1" w14:paraId="2EEAAA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EEE95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7B87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FBB7A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C18A7D" w14:textId="77777777" w:rsidR="00BB2FA1" w:rsidRDefault="00BB2FA1" w:rsidP="00AA4085">
            <w:pPr>
              <w:pStyle w:val="ConsPlusNormal"/>
            </w:pPr>
          </w:p>
        </w:tc>
      </w:tr>
      <w:tr w:rsidR="00BB2FA1" w14:paraId="74B4828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A7B9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8004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30CE4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65E2A5" w14:textId="77777777" w:rsidR="00BB2FA1" w:rsidRDefault="00BB2FA1" w:rsidP="00AA4085">
            <w:pPr>
              <w:pStyle w:val="ConsPlusNormal"/>
            </w:pPr>
          </w:p>
        </w:tc>
      </w:tr>
      <w:tr w:rsidR="00BB2FA1" w14:paraId="52FF3A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010D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80FC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52FB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82A4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6F1BCD6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4711E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BDF2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1A58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B2E5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интрацервикальный</w:t>
            </w:r>
          </w:p>
        </w:tc>
      </w:tr>
      <w:tr w:rsidR="00BB2FA1" w14:paraId="23BAFE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A390B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F4254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4722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0B54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7F434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B231B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2900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017CF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23A16A" w14:textId="77777777" w:rsidR="00BB2FA1" w:rsidRDefault="00BB2FA1" w:rsidP="00AA4085">
            <w:pPr>
              <w:pStyle w:val="ConsPlusNormal"/>
            </w:pPr>
          </w:p>
        </w:tc>
      </w:tr>
      <w:tr w:rsidR="00BB2FA1" w14:paraId="2A4B37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8565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9F28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D594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B39A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1B2D0C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5D774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A241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B026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B09C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8253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83232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9AC6E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CD5A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0529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0F25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0714E8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68B99A3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C8DC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B480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A3045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E96AF8" w14:textId="77777777" w:rsidR="00BB2FA1" w:rsidRDefault="00BB2FA1" w:rsidP="00AA4085">
            <w:pPr>
              <w:pStyle w:val="ConsPlusNormal"/>
            </w:pPr>
          </w:p>
        </w:tc>
      </w:tr>
      <w:tr w:rsidR="00BB2FA1" w14:paraId="786CF9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5EF09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4100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C24C0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EA6D38" w14:textId="77777777" w:rsidR="00BB2FA1" w:rsidRDefault="00BB2FA1" w:rsidP="00AA4085">
            <w:pPr>
              <w:pStyle w:val="ConsPlusNormal"/>
            </w:pPr>
          </w:p>
        </w:tc>
      </w:tr>
      <w:tr w:rsidR="00BB2FA1" w14:paraId="15059D2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7B23C5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C159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908E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B99C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наружного применения;</w:t>
            </w:r>
          </w:p>
          <w:p w14:paraId="1AC510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2F99BD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6B10F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76191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AC4C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EDCB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</w:t>
            </w:r>
          </w:p>
        </w:tc>
      </w:tr>
      <w:tr w:rsidR="00BB2FA1" w14:paraId="6EAAD9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0A538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33DC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A2E96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DFAADE" w14:textId="77777777" w:rsidR="00BB2FA1" w:rsidRDefault="00BB2FA1" w:rsidP="00AA4085">
            <w:pPr>
              <w:pStyle w:val="ConsPlusNormal"/>
            </w:pPr>
          </w:p>
        </w:tc>
      </w:tr>
      <w:tr w:rsidR="00BB2FA1" w14:paraId="781EA2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73189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834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6743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A369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3D749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438E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AE4F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2C27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E32A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1BD9D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2DDB0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385A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F410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3192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26305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588C3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08C5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86A75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CF8D0D" w14:textId="77777777" w:rsidR="00BB2FA1" w:rsidRDefault="00BB2FA1" w:rsidP="00AA4085">
            <w:pPr>
              <w:pStyle w:val="ConsPlusNormal"/>
            </w:pPr>
          </w:p>
        </w:tc>
      </w:tr>
      <w:tr w:rsidR="00BB2FA1" w14:paraId="0B641E3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DC16D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65A4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7127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09A0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</w:t>
            </w:r>
          </w:p>
        </w:tc>
      </w:tr>
      <w:tr w:rsidR="00BB2FA1" w14:paraId="5A3B9B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E853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D6BF2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6FA9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D158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443CA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D8E27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75624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48E0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E298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и подкожного введения;</w:t>
            </w:r>
          </w:p>
          <w:p w14:paraId="31FDE7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74AB21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DE4B22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B646F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CC75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C483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E9EA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1EE5739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9331A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1DA3EA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91500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B848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CAF1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91E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520C3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6275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3B1F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3F0B7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A74C24" w14:textId="77777777" w:rsidR="00BB2FA1" w:rsidRDefault="00BB2FA1" w:rsidP="00AA4085">
            <w:pPr>
              <w:pStyle w:val="ConsPlusNormal"/>
            </w:pPr>
          </w:p>
        </w:tc>
      </w:tr>
      <w:tr w:rsidR="00BB2FA1" w14:paraId="006128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EEE3E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AA38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571A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91BC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масляный;</w:t>
            </w:r>
          </w:p>
          <w:p w14:paraId="260A9E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C8702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5733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7212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2D699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382F9A" w14:textId="77777777" w:rsidR="00BB2FA1" w:rsidRDefault="00BB2FA1" w:rsidP="00AA4085">
            <w:pPr>
              <w:pStyle w:val="ConsPlusNormal"/>
            </w:pPr>
          </w:p>
        </w:tc>
      </w:tr>
      <w:tr w:rsidR="00BB2FA1" w14:paraId="5F5259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838D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CCBA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24BD0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7388C3" w14:textId="77777777" w:rsidR="00BB2FA1" w:rsidRDefault="00BB2FA1" w:rsidP="00AA4085">
            <w:pPr>
              <w:pStyle w:val="ConsPlusNormal"/>
            </w:pPr>
          </w:p>
        </w:tc>
      </w:tr>
      <w:tr w:rsidR="00BB2FA1" w14:paraId="2CCA35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42B00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6881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4917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157F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5A2C6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6CEF2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2037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препараты для </w:t>
            </w:r>
            <w:r>
              <w:rPr>
                <w:sz w:val="24"/>
              </w:rPr>
              <w:lastRenderedPageBreak/>
              <w:t>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EC3C1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CB41A9" w14:textId="77777777" w:rsidR="00BB2FA1" w:rsidRDefault="00BB2FA1" w:rsidP="00AA4085">
            <w:pPr>
              <w:pStyle w:val="ConsPlusNormal"/>
            </w:pPr>
          </w:p>
        </w:tc>
      </w:tr>
      <w:tr w:rsidR="00BB2FA1" w14:paraId="0AAF36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A2981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B089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9A14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0EA5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35FDEA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оболочкой;</w:t>
            </w:r>
          </w:p>
          <w:p w14:paraId="691340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контролируемым высвобождением, покрытые оболочкой;</w:t>
            </w:r>
          </w:p>
          <w:p w14:paraId="2296B5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</w:t>
            </w:r>
          </w:p>
        </w:tc>
      </w:tr>
      <w:tr w:rsidR="00BB2FA1" w14:paraId="29230C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C547E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654D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5B11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C79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 с пролонгированным высвобождением;</w:t>
            </w:r>
          </w:p>
          <w:p w14:paraId="4AB4B5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119090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72158C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пролонгированным высвобождением;</w:t>
            </w:r>
          </w:p>
          <w:p w14:paraId="3FC941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контролируемым высвобождением, покрытые оболочкой;</w:t>
            </w:r>
          </w:p>
          <w:p w14:paraId="26D3DF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30D13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9F1C4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4CDB1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A0E79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E053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E5E9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2AAA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B3FD3E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195264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7A7C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0720D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8429AE" w14:textId="77777777" w:rsidR="00BB2FA1" w:rsidRDefault="00BB2FA1" w:rsidP="00AA4085">
            <w:pPr>
              <w:pStyle w:val="ConsPlusNormal"/>
            </w:pPr>
          </w:p>
        </w:tc>
      </w:tr>
      <w:tr w:rsidR="00BB2FA1" w14:paraId="09857F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B1EB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9769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B152E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C70E89" w14:textId="77777777" w:rsidR="00BB2FA1" w:rsidRDefault="00BB2FA1" w:rsidP="00AA4085">
            <w:pPr>
              <w:pStyle w:val="ConsPlusNormal"/>
            </w:pPr>
          </w:p>
        </w:tc>
      </w:tr>
      <w:tr w:rsidR="00BB2FA1" w14:paraId="24EE7A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80DF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064E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00478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C594E9" w14:textId="77777777" w:rsidR="00BB2FA1" w:rsidRDefault="00BB2FA1" w:rsidP="00AA4085">
            <w:pPr>
              <w:pStyle w:val="ConsPlusNormal"/>
            </w:pPr>
          </w:p>
        </w:tc>
      </w:tr>
      <w:tr w:rsidR="00BB2FA1" w14:paraId="701D3F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D787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6914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538F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BC9F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0733FA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раствор для подкожного </w:t>
            </w:r>
            <w:r>
              <w:rPr>
                <w:sz w:val="24"/>
              </w:rPr>
              <w:lastRenderedPageBreak/>
              <w:t>введения</w:t>
            </w:r>
          </w:p>
        </w:tc>
      </w:tr>
      <w:tr w:rsidR="00BB2FA1" w14:paraId="637E08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0CF9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BD92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B183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04AD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584F1B8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19623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DA46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D7362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44D93F" w14:textId="77777777" w:rsidR="00BB2FA1" w:rsidRDefault="00BB2FA1" w:rsidP="00AA4085">
            <w:pPr>
              <w:pStyle w:val="ConsPlusNormal"/>
            </w:pPr>
          </w:p>
        </w:tc>
      </w:tr>
      <w:tr w:rsidR="00BB2FA1" w14:paraId="347910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DFFB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BF9E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1E9E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C4CE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назальные;</w:t>
            </w:r>
          </w:p>
          <w:p w14:paraId="1C3CB3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5FB888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56B31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рта;</w:t>
            </w:r>
          </w:p>
          <w:p w14:paraId="3C50A6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таблетки-лиофилизат;</w:t>
            </w:r>
          </w:p>
          <w:p w14:paraId="7D1548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подъязычные</w:t>
            </w:r>
          </w:p>
        </w:tc>
      </w:tr>
      <w:tr w:rsidR="00BB2FA1" w14:paraId="523E06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82B3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29C4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579D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452F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198738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8EDA6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5E0A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C0AD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D218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6A1097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09ED4F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88022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C812C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85FA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EB74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2EF1B4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введения;</w:t>
            </w:r>
          </w:p>
          <w:p w14:paraId="09B54D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0B7B07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 и местного применения</w:t>
            </w:r>
          </w:p>
        </w:tc>
      </w:tr>
      <w:tr w:rsidR="00BB2FA1" w14:paraId="3F1F38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03068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402E81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CA21D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81F9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4F36A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F10A8C" w14:textId="77777777" w:rsidR="00BB2FA1" w:rsidRDefault="00BB2FA1" w:rsidP="00AA4085">
            <w:pPr>
              <w:pStyle w:val="ConsPlusNormal"/>
            </w:pPr>
          </w:p>
        </w:tc>
      </w:tr>
      <w:tr w:rsidR="00BB2FA1" w14:paraId="2021E3B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1EF09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00CF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1641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DB03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подкожного введения пролонгированного действия</w:t>
            </w:r>
          </w:p>
        </w:tc>
      </w:tr>
      <w:tr w:rsidR="00BB2FA1" w14:paraId="1B593B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29053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BA22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BF6E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0E3C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введения пролонгированного действия;</w:t>
            </w:r>
          </w:p>
          <w:p w14:paraId="7220D3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14:paraId="704C4C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3A2AE9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подкожного введения</w:t>
            </w:r>
          </w:p>
        </w:tc>
      </w:tr>
      <w:tr w:rsidR="00BB2FA1" w14:paraId="178BC3C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39C97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F3B3B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42AE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E8B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B799E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E3066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7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A2A85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3C04D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573E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05F9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5237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5F061B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43DE7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BA9A9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C9ED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A05C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10B4FD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47071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E82F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63332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AD9EE2" w14:textId="77777777" w:rsidR="00BB2FA1" w:rsidRDefault="00BB2FA1" w:rsidP="00AA4085">
            <w:pPr>
              <w:pStyle w:val="ConsPlusNormal"/>
            </w:pPr>
          </w:p>
        </w:tc>
      </w:tr>
      <w:tr w:rsidR="00BB2FA1" w14:paraId="24763BB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6AF05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9377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5E214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30994F" w14:textId="77777777" w:rsidR="00BB2FA1" w:rsidRDefault="00BB2FA1" w:rsidP="00AA4085">
            <w:pPr>
              <w:pStyle w:val="ConsPlusNormal"/>
            </w:pPr>
          </w:p>
        </w:tc>
      </w:tr>
      <w:tr w:rsidR="00BB2FA1" w14:paraId="3B6650E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DE01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F5D8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815C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CF65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C3A2E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3A08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604B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2A30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82D9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70E602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4305CE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глазная;</w:t>
            </w:r>
          </w:p>
          <w:p w14:paraId="50D5FA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3BFF35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внутримышечного и внутрисуставного введения;</w:t>
            </w:r>
          </w:p>
          <w:p w14:paraId="48A93B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F5A74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наружного применения</w:t>
            </w:r>
          </w:p>
        </w:tc>
      </w:tr>
      <w:tr w:rsidR="00BB2FA1" w14:paraId="3D77C4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F1B383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4887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82F4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DB18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имплантат для интравитреального введения;</w:t>
            </w:r>
          </w:p>
          <w:p w14:paraId="2D3C7A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043EEF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7D8048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8E79B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BC9B6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A2CF7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FE6E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DBAC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61698A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644DF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42505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118F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CA20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3C87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09174B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DACFF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50D3BE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829FE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31017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1295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F5139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FC6E8C" w14:textId="77777777" w:rsidR="00BB2FA1" w:rsidRDefault="00BB2FA1" w:rsidP="00AA4085">
            <w:pPr>
              <w:pStyle w:val="ConsPlusNormal"/>
            </w:pPr>
          </w:p>
        </w:tc>
      </w:tr>
      <w:tr w:rsidR="00BB2FA1" w14:paraId="530554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286C8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D771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препараты </w:t>
            </w:r>
            <w:r>
              <w:rPr>
                <w:sz w:val="24"/>
              </w:rPr>
              <w:lastRenderedPageBreak/>
              <w:t>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3C208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B85798" w14:textId="77777777" w:rsidR="00BB2FA1" w:rsidRDefault="00BB2FA1" w:rsidP="00AA4085">
            <w:pPr>
              <w:pStyle w:val="ConsPlusNormal"/>
            </w:pPr>
          </w:p>
        </w:tc>
      </w:tr>
      <w:tr w:rsidR="00BB2FA1" w14:paraId="0CF4A9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92728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4027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35EC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C64F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26E39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18CB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3D4F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13D4C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D74490" w14:textId="77777777" w:rsidR="00BB2FA1" w:rsidRDefault="00BB2FA1" w:rsidP="00AA4085">
            <w:pPr>
              <w:pStyle w:val="ConsPlusNormal"/>
            </w:pPr>
          </w:p>
        </w:tc>
      </w:tr>
      <w:tr w:rsidR="00BB2FA1" w14:paraId="54343E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AD5A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87DD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5A5E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E5BA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6A22CD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CB002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5C774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59CF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69900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C70FA5" w14:textId="77777777" w:rsidR="00BB2FA1" w:rsidRDefault="00BB2FA1" w:rsidP="00AA4085">
            <w:pPr>
              <w:pStyle w:val="ConsPlusNormal"/>
            </w:pPr>
          </w:p>
        </w:tc>
      </w:tr>
      <w:tr w:rsidR="00BB2FA1" w14:paraId="1C78E7F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EC05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5E2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630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027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4AC92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67A83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EC4DB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8020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74DE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965C7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66F4AA" w14:textId="77777777" w:rsidR="00BB2FA1" w:rsidRDefault="00BB2FA1" w:rsidP="00AA4085">
            <w:pPr>
              <w:pStyle w:val="ConsPlusNormal"/>
            </w:pPr>
          </w:p>
        </w:tc>
      </w:tr>
      <w:tr w:rsidR="00BB2FA1" w14:paraId="45880D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2B4A7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D59F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5FBD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0734FA" w14:textId="77777777" w:rsidR="00BB2FA1" w:rsidRDefault="00BB2FA1" w:rsidP="00AA4085">
            <w:pPr>
              <w:pStyle w:val="ConsPlusNormal"/>
            </w:pPr>
          </w:p>
        </w:tc>
      </w:tr>
      <w:tr w:rsidR="00BB2FA1" w14:paraId="567A64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F7C8C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29BF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A9C1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6025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5024B1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66AC2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E60C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76E83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B8731B" w14:textId="77777777" w:rsidR="00BB2FA1" w:rsidRDefault="00BB2FA1" w:rsidP="00AA4085">
            <w:pPr>
              <w:pStyle w:val="ConsPlusNormal"/>
            </w:pPr>
          </w:p>
        </w:tc>
      </w:tr>
      <w:tr w:rsidR="00BB2FA1" w14:paraId="007DBB3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C6850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EB33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29E8D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D618AF" w14:textId="77777777" w:rsidR="00BB2FA1" w:rsidRDefault="00BB2FA1" w:rsidP="00AA4085">
            <w:pPr>
              <w:pStyle w:val="ConsPlusNormal"/>
            </w:pPr>
          </w:p>
        </w:tc>
      </w:tr>
      <w:tr w:rsidR="00BB2FA1" w14:paraId="0D98C7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848F1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732C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8764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26DA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53876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2C336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BCE5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C460A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BD176C" w14:textId="77777777" w:rsidR="00BB2FA1" w:rsidRDefault="00BB2FA1" w:rsidP="00AA4085">
            <w:pPr>
              <w:pStyle w:val="ConsPlusNormal"/>
            </w:pPr>
          </w:p>
        </w:tc>
      </w:tr>
      <w:tr w:rsidR="00BB2FA1" w14:paraId="238878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357E1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33F9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F48A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7B3A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53B70E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7C7C3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50E158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0B6CB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B4A2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BF89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1CCA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58908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616395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5BCDA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EE618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215A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8C74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A573CF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7260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E063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5BFE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4104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17E3C5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CB3AC8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9ADD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201A9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A9C47C" w14:textId="77777777" w:rsidR="00BB2FA1" w:rsidRDefault="00BB2FA1" w:rsidP="00AA4085">
            <w:pPr>
              <w:pStyle w:val="ConsPlusNormal"/>
            </w:pPr>
          </w:p>
        </w:tc>
      </w:tr>
      <w:tr w:rsidR="00BB2FA1" w14:paraId="1FD031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2B13E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A6F2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BCE48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9720BF" w14:textId="77777777" w:rsidR="00BB2FA1" w:rsidRDefault="00BB2FA1" w:rsidP="00AA4085">
            <w:pPr>
              <w:pStyle w:val="ConsPlusNormal"/>
            </w:pPr>
          </w:p>
        </w:tc>
      </w:tr>
      <w:tr w:rsidR="00BB2FA1" w14:paraId="096A61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FC6E7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256A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6BB48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F8C354" w14:textId="77777777" w:rsidR="00BB2FA1" w:rsidRDefault="00BB2FA1" w:rsidP="00AA4085">
            <w:pPr>
              <w:pStyle w:val="ConsPlusNormal"/>
            </w:pPr>
          </w:p>
        </w:tc>
      </w:tr>
      <w:tr w:rsidR="00BB2FA1" w14:paraId="168E37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1D133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780C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8C7E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CF93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56AC0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6B5725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093D7A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37B012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E4F7A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FD8A4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AE79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7D7D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4434C6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02D634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D447D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7A081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A5B0D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7DAB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2B3EC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142A1E" w14:textId="77777777" w:rsidR="00BB2FA1" w:rsidRDefault="00BB2FA1" w:rsidP="00AA4085">
            <w:pPr>
              <w:pStyle w:val="ConsPlusNormal"/>
            </w:pPr>
          </w:p>
        </w:tc>
      </w:tr>
      <w:tr w:rsidR="00BB2FA1" w14:paraId="5508EF7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A2C14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DD40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02E5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3D5F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3853D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498381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D6793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D6886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3BED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04BB5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92F255" w14:textId="77777777" w:rsidR="00BB2FA1" w:rsidRDefault="00BB2FA1" w:rsidP="00AA4085">
            <w:pPr>
              <w:pStyle w:val="ConsPlusNormal"/>
            </w:pPr>
          </w:p>
        </w:tc>
      </w:tr>
      <w:tr w:rsidR="00BB2FA1" w14:paraId="1DDFA5F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A1C3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D539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011D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C7DB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6735D2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6DB25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7029DF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177F7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42504E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28FB7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EDDF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A5E54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5908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9FED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26EDE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72611C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E8BFA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92532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AE353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0C13E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63AC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пенициллины, </w:t>
            </w:r>
            <w:r>
              <w:rPr>
                <w:sz w:val="24"/>
              </w:rPr>
              <w:lastRenderedPageBreak/>
              <w:t>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DD9D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бензатина </w:t>
            </w:r>
            <w:r>
              <w:rPr>
                <w:sz w:val="24"/>
              </w:rPr>
              <w:lastRenderedPageBreak/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FC23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порошок для приготовления </w:t>
            </w:r>
            <w:r>
              <w:rPr>
                <w:sz w:val="24"/>
              </w:rPr>
              <w:lastRenderedPageBreak/>
              <w:t>суспензии для внутримышечного введения;</w:t>
            </w:r>
          </w:p>
        </w:tc>
      </w:tr>
      <w:tr w:rsidR="00BB2FA1" w14:paraId="57CEF8C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F44E3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6A643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9239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BDD9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3E448B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и подкожного введения;</w:t>
            </w:r>
          </w:p>
          <w:p w14:paraId="66A49A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инъекций;</w:t>
            </w:r>
          </w:p>
          <w:p w14:paraId="53C42C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 и местного применения;</w:t>
            </w:r>
          </w:p>
          <w:p w14:paraId="27F75D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внутримышечного введения</w:t>
            </w:r>
          </w:p>
        </w:tc>
      </w:tr>
      <w:tr w:rsidR="00BB2FA1" w14:paraId="315DDF5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2B7CC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BD924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4ED8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C793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8109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5C79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3EBF4C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</w:t>
            </w:r>
          </w:p>
        </w:tc>
      </w:tr>
      <w:tr w:rsidR="00BB2FA1" w14:paraId="35FA5C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629BA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7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A4D59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C2B1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3040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14A3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DB1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661900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6845E9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5D0B81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D7B9D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982B0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7BD3D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7B817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2213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630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BB2FA1" w14:paraId="31DB1E0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C641E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7D10D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1C98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045D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890C8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B2A0D6" w14:textId="77777777" w:rsidR="00BB2FA1" w:rsidRDefault="00BB2FA1" w:rsidP="00AA4085">
            <w:pPr>
              <w:pStyle w:val="ConsPlusNormal"/>
            </w:pPr>
          </w:p>
        </w:tc>
      </w:tr>
      <w:tr w:rsidR="00BB2FA1" w14:paraId="4A52F1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ECC25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E881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C7D1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B7B2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424211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7B997C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порошок для приготовления раствора для инъекций</w:t>
            </w:r>
          </w:p>
        </w:tc>
      </w:tr>
      <w:tr w:rsidR="00BB2FA1" w14:paraId="47418F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FAD35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8B81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ED7F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3217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57CA1F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02FDD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BE901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395A0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3F4B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37DE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59EA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7D7F64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1B4D76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5B7F0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7CA374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25BE93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инъекций;</w:t>
            </w:r>
          </w:p>
          <w:p w14:paraId="1B33C3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17AB9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EA7AA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70A1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E9D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01F3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60DD24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1EBC1B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</w:t>
            </w:r>
          </w:p>
        </w:tc>
      </w:tr>
      <w:tr w:rsidR="00BB2FA1" w14:paraId="117660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3DBB6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4A79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1DD7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D481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BB2FA1" w14:paraId="16CB98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4FE60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389EC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309C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E065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3AB364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F1AEB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</w:t>
            </w:r>
          </w:p>
        </w:tc>
      </w:tr>
      <w:tr w:rsidR="00BB2FA1" w14:paraId="0D9CB2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B0DD3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2449E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34B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756D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4AFDB6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24A7E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порошок для приготовления раствора для </w:t>
            </w:r>
            <w:r>
              <w:rPr>
                <w:sz w:val="24"/>
              </w:rPr>
              <w:lastRenderedPageBreak/>
              <w:t>внутримышечного введения;</w:t>
            </w:r>
          </w:p>
          <w:p w14:paraId="7EF631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45D814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</w:t>
            </w:r>
          </w:p>
        </w:tc>
      </w:tr>
      <w:tr w:rsidR="00BB2FA1" w14:paraId="303BEC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71A5F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F9CF9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9D0D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0D4C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BB2FA1" w14:paraId="1E0D5C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DA2D6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7F5E09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952EC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30E7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2B3D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F49A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29D8DB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</w:t>
            </w:r>
          </w:p>
        </w:tc>
      </w:tr>
      <w:tr w:rsidR="00BB2FA1" w14:paraId="7D631A6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92A81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4647F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4322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цефепим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9BC1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BB2FA1" w14:paraId="3D77D6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F93BC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2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  <w:tr w:rsidR="00BB2FA1" w14:paraId="08B9BE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7C34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0786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C26F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3866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</w:t>
            </w:r>
          </w:p>
        </w:tc>
      </w:tr>
      <w:tr w:rsidR="00BB2FA1" w14:paraId="3E405B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D825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2046E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4CB4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C4E9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</w:t>
            </w:r>
          </w:p>
        </w:tc>
      </w:tr>
      <w:tr w:rsidR="00BB2FA1" w14:paraId="794E3A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FD6E1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74BBB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5191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59F6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</w:t>
            </w:r>
          </w:p>
        </w:tc>
      </w:tr>
      <w:tr w:rsidR="00BB2FA1" w14:paraId="462B7D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2B5C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7BD43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89C9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128C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4BA64E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BB2FA1" w14:paraId="2CF8C8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811B1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35545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242E2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0A82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34B2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C07B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7D12AD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69A4F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EB67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F676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3B4D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56874D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9E23C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CFB0C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BCDB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2C03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15E0C3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AE7D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1A76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42F6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FA9987" w14:textId="77777777" w:rsidR="00BB2FA1" w:rsidRDefault="00BB2FA1" w:rsidP="00AA4085">
            <w:pPr>
              <w:pStyle w:val="ConsPlusNormal"/>
            </w:pPr>
          </w:p>
        </w:tc>
      </w:tr>
      <w:tr w:rsidR="00BB2FA1" w14:paraId="4D9C84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B368C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C86C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E9A1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F6F7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1C880F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2AC473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4C705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9F7ED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D109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6CB4A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5A06E3" w14:textId="77777777" w:rsidR="00BB2FA1" w:rsidRDefault="00BB2FA1" w:rsidP="00AA4085">
            <w:pPr>
              <w:pStyle w:val="ConsPlusNormal"/>
            </w:pPr>
          </w:p>
        </w:tc>
      </w:tr>
      <w:tr w:rsidR="00BB2FA1" w14:paraId="609873A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1BEA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FD16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5955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37F8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B568A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72036C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0875D3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2B3534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 (для детей);</w:t>
            </w:r>
          </w:p>
          <w:p w14:paraId="333B84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0D494D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02CC5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532D6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9AB9F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DD3E2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A731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20A7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6BD4FE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B0A57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6179C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8A324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B74C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FF60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5230CA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4C31B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3BF757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ADB4F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6A8F4B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164689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065F0A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BE1CA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5D16D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2EB1F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6E39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AE5A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CC25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1BC09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внутривенного и внутримышечного введения</w:t>
            </w:r>
          </w:p>
        </w:tc>
      </w:tr>
      <w:tr w:rsidR="00BB2FA1" w14:paraId="351CBEF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55E7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8EF0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9A85B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07D900" w14:textId="77777777" w:rsidR="00BB2FA1" w:rsidRDefault="00BB2FA1" w:rsidP="00AA4085">
            <w:pPr>
              <w:pStyle w:val="ConsPlusNormal"/>
            </w:pPr>
          </w:p>
        </w:tc>
      </w:tr>
      <w:tr w:rsidR="00BB2FA1" w14:paraId="5456C6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D643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FA7D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A0F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8C6D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</w:t>
            </w:r>
          </w:p>
        </w:tc>
      </w:tr>
      <w:tr w:rsidR="00BB2FA1" w14:paraId="4EBA223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1596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3568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FEF7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6B58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473C76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7595BF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введения;</w:t>
            </w:r>
          </w:p>
          <w:p w14:paraId="0CDE8D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0EDD2B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</w:t>
            </w:r>
          </w:p>
        </w:tc>
      </w:tr>
      <w:tr w:rsidR="00BB2FA1" w14:paraId="0AA02C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BF0FA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C8C0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8917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6A1B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109DA3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3CB21F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EA7B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8D705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1C9E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F341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5B21D9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внутримышечного введения</w:t>
            </w:r>
          </w:p>
        </w:tc>
      </w:tr>
      <w:tr w:rsidR="00BB2FA1" w14:paraId="070C6A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5F352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861E4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44B4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CF83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09021A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ингаляций;</w:t>
            </w:r>
          </w:p>
          <w:p w14:paraId="30D218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552909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5D6CF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F6D5C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6CDCA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59A9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DA448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83695A" w14:textId="77777777" w:rsidR="00BB2FA1" w:rsidRDefault="00BB2FA1" w:rsidP="00AA4085">
            <w:pPr>
              <w:pStyle w:val="ConsPlusNormal"/>
            </w:pPr>
          </w:p>
        </w:tc>
      </w:tr>
      <w:tr w:rsidR="00BB2FA1" w14:paraId="1EA67B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88BD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E345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ED99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328C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3640AB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69F779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55F121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43300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E7AAD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926F6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C950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1DAA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642C57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79DDA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A0E1A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FD613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865E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D137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0A5CAB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203BF7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пленочной оболочкой</w:t>
            </w:r>
          </w:p>
        </w:tc>
      </w:tr>
      <w:tr w:rsidR="00BB2FA1" w14:paraId="75C16F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DACD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0E73F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83E7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6572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44E469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 и ушные;</w:t>
            </w:r>
          </w:p>
          <w:p w14:paraId="09A528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глазная;</w:t>
            </w:r>
          </w:p>
          <w:p w14:paraId="2018B8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6F6F7D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31D85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3E91FD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</w:t>
            </w:r>
          </w:p>
          <w:p w14:paraId="01AD70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покрытые пленочной оболочкой</w:t>
            </w:r>
          </w:p>
        </w:tc>
      </w:tr>
      <w:tr w:rsidR="00BB2FA1" w14:paraId="37D773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D9F13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08B9C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CAFF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CACB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9F930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4B7BE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7AC3E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BAFA9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2B71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B214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02C8B6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 и ушные;</w:t>
            </w:r>
          </w:p>
          <w:p w14:paraId="6907BA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ушные;</w:t>
            </w:r>
          </w:p>
          <w:p w14:paraId="687E9F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глазная;</w:t>
            </w:r>
          </w:p>
          <w:p w14:paraId="5CA992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060DA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4EA347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68F2A5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3FD11F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</w:t>
            </w:r>
          </w:p>
        </w:tc>
      </w:tr>
      <w:tr w:rsidR="00BB2FA1" w14:paraId="143157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02F30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2179B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094A9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7F80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666D0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71CECF" w14:textId="77777777" w:rsidR="00BB2FA1" w:rsidRDefault="00BB2FA1" w:rsidP="00AA4085">
            <w:pPr>
              <w:pStyle w:val="ConsPlusNormal"/>
            </w:pPr>
          </w:p>
        </w:tc>
      </w:tr>
      <w:tr w:rsidR="00BB2FA1" w14:paraId="2CE9FA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EA95EE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AB5F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797E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03E3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2B3DBC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 и приема внутрь;</w:t>
            </w:r>
          </w:p>
          <w:p w14:paraId="7A76E0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3DA012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 и приема внутрь;</w:t>
            </w:r>
          </w:p>
          <w:p w14:paraId="40FC5F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порошок для приготовления концентрата для приготовления раствора для инфузий и раствора для </w:t>
            </w:r>
            <w:r>
              <w:rPr>
                <w:sz w:val="24"/>
              </w:rPr>
              <w:lastRenderedPageBreak/>
              <w:t>приема внутрь</w:t>
            </w:r>
          </w:p>
        </w:tc>
      </w:tr>
      <w:tr w:rsidR="00BB2FA1" w14:paraId="000D37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3880B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AE958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ABBD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9786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300D56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11483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64924E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BB79A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36E2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9DD7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D22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инъекций;</w:t>
            </w:r>
          </w:p>
          <w:p w14:paraId="27117A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384C1C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C8901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8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19A84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FA57B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02EC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24BF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E1C2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53E4FA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267C2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CF148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CB7FC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8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496B3F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6E05D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E1BD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2AEA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6AC7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77EB3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7ECC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79CB9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84F4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ACF0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суспензии для приема внутрь;</w:t>
            </w:r>
          </w:p>
          <w:p w14:paraId="5C94B2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4F9F25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43F2D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C50DA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AA7AE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395C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AD45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6DFAFEE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B085C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08B0E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7876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68BB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</w:t>
            </w:r>
          </w:p>
        </w:tc>
      </w:tr>
      <w:tr w:rsidR="00BB2FA1" w14:paraId="4CBBC9E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12791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D90F5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3DBA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3125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6CCEC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455314" w14:textId="77777777" w:rsidR="00BB2FA1" w:rsidRDefault="00BB2FA1" w:rsidP="00AA4085">
            <w:pPr>
              <w:pStyle w:val="ConsPlusNormal"/>
            </w:pPr>
          </w:p>
        </w:tc>
      </w:tr>
      <w:tr w:rsidR="00BB2FA1" w14:paraId="716329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1FF01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4B00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70F6B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B6D056" w14:textId="77777777" w:rsidR="00BB2FA1" w:rsidRDefault="00BB2FA1" w:rsidP="00AA4085">
            <w:pPr>
              <w:pStyle w:val="ConsPlusNormal"/>
            </w:pPr>
          </w:p>
        </w:tc>
      </w:tr>
      <w:tr w:rsidR="00BB2FA1" w14:paraId="3A866E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4414D7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45ED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A7D4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A22C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29D09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596D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D47D2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D1F4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91F0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FBFF8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439B6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8660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250C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567B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CA1C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5FB075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0F94F6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60BD2B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19FFE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1346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7D80E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C79C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B883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</w:t>
            </w:r>
          </w:p>
        </w:tc>
      </w:tr>
      <w:tr w:rsidR="00BB2FA1" w14:paraId="7E6A99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F45EE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EA9AD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43F8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98E6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FDD2D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внутрь;</w:t>
            </w:r>
          </w:p>
          <w:p w14:paraId="332104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14B853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454EC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A0C29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DDD6D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076A1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7D6F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3C08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2001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43ED33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30F1ECA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B7D47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5E551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F3ED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E6BD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60DEF7B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11C5D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1C86C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D2B71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C6FE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269B0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155E1E" w14:textId="77777777" w:rsidR="00BB2FA1" w:rsidRDefault="00BB2FA1" w:rsidP="00AA4085">
            <w:pPr>
              <w:pStyle w:val="ConsPlusNormal"/>
            </w:pPr>
          </w:p>
        </w:tc>
      </w:tr>
      <w:tr w:rsidR="00BB2FA1" w14:paraId="0B099F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03E93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17BC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A37CD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F8C0CF" w14:textId="77777777" w:rsidR="00BB2FA1" w:rsidRDefault="00BB2FA1" w:rsidP="00AA4085">
            <w:pPr>
              <w:pStyle w:val="ConsPlusNormal"/>
            </w:pPr>
          </w:p>
        </w:tc>
      </w:tr>
      <w:tr w:rsidR="00BB2FA1" w14:paraId="7FAB60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3293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5C75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0C67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EF89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замедленного высвобождения для приема внутрь;</w:t>
            </w:r>
          </w:p>
          <w:p w14:paraId="6A7494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кишечнорастворимые;</w:t>
            </w:r>
          </w:p>
          <w:p w14:paraId="1580B0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гранулы, покрытые кишечнорастворимой оболочкой;</w:t>
            </w:r>
          </w:p>
          <w:p w14:paraId="0512C2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с пролонгированным высвобождением;</w:t>
            </w:r>
          </w:p>
          <w:p w14:paraId="3BC2A4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3534BE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438B16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 кишечнорастворимые, покрытые пленочной оболочкой;</w:t>
            </w:r>
          </w:p>
          <w:p w14:paraId="49F2B8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</w:t>
            </w:r>
          </w:p>
        </w:tc>
      </w:tr>
      <w:tr w:rsidR="00BB2FA1" w14:paraId="032097D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93F4B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9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FA524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6E720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18EB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1EF5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C4CC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09EF3A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399261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 и внутримышечного введения</w:t>
            </w:r>
          </w:p>
        </w:tc>
      </w:tr>
      <w:tr w:rsidR="00BB2FA1" w14:paraId="2B1F41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752E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97A0F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07A2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F43E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CA3E5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2A1E0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CE734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29D7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2B8F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03948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609C4E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678E64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1FD15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B7DDA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BF50D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8D4E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F646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40758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322C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E410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4FDE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05CC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внутривенного, внутримышечного, ингаляционного и эндотрахеального введения;</w:t>
            </w:r>
          </w:p>
          <w:p w14:paraId="786FCF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74774C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 и ингаляций;</w:t>
            </w:r>
          </w:p>
          <w:p w14:paraId="1FD185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0D92D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E67A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07AB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416A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9035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964F3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72B36A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A9AA6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FABCB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273C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3CA0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3E36F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050B5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FDC938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15CE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A216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3E2C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31AEE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520C0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A3997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445E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F4B0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C4478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3BACF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684A9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035E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53CD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8F4A4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03A037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E00FA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C4BD8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A6B6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BFFE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FB93E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75690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4BCB6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C7D4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тиоуреидоиминометилпиридиния</w:t>
            </w:r>
          </w:p>
          <w:p w14:paraId="7A3BFC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55FC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020FD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A02FD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56FA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DDAC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27FF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78359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50D73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07F03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A9286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7DCFF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A7E6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B3FAA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7C04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BB13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737A6D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39CF2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CE251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7226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4BE2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73626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090BA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11F02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3799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05FB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5E9A0E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EAE4B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5FF78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A6DDB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9484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B5C0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45E5C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99EB9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F0AFB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90E1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3A3B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4044F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D3084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1DA39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319A3C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AC23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D68B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0C47E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06BBD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5951F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A939A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16AB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C66D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A9C7C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63F82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341CA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3C11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81EE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E719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6180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9864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противолепрозные </w:t>
            </w:r>
            <w:r>
              <w:rPr>
                <w:sz w:val="24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41B1D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513EE8" w14:textId="77777777" w:rsidR="00BB2FA1" w:rsidRDefault="00BB2FA1" w:rsidP="00AA4085">
            <w:pPr>
              <w:pStyle w:val="ConsPlusNormal"/>
            </w:pPr>
          </w:p>
        </w:tc>
      </w:tr>
      <w:tr w:rsidR="00BB2FA1" w14:paraId="44D27B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B81E1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6694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57CA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F4C2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6D956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DD884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C226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411A0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9100D3" w14:textId="77777777" w:rsidR="00BB2FA1" w:rsidRDefault="00BB2FA1" w:rsidP="00AA4085">
            <w:pPr>
              <w:pStyle w:val="ConsPlusNormal"/>
            </w:pPr>
          </w:p>
        </w:tc>
      </w:tr>
      <w:tr w:rsidR="00BB2FA1" w14:paraId="6328F5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DA260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F1CD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061FA1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C3AF4C" w14:textId="77777777" w:rsidR="00BB2FA1" w:rsidRDefault="00BB2FA1" w:rsidP="00AA4085">
            <w:pPr>
              <w:pStyle w:val="ConsPlusNormal"/>
            </w:pPr>
          </w:p>
        </w:tc>
      </w:tr>
      <w:tr w:rsidR="00BB2FA1" w14:paraId="7651DA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57DD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E88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08CB3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CEFB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2F8CD0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483362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глазная;</w:t>
            </w:r>
          </w:p>
        </w:tc>
      </w:tr>
      <w:tr w:rsidR="00BB2FA1" w14:paraId="371337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2B363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CB448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10CE8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CEEE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местного и наружного применения;</w:t>
            </w:r>
          </w:p>
          <w:p w14:paraId="6A9026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</w:tc>
      </w:tr>
      <w:tr w:rsidR="00BB2FA1" w14:paraId="731300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3A55E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FD803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2C91F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E8EF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622787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17DD2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7F7E9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FCC19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9C3F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4F76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9018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06033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C54B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F91C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D033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53F8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DA876E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A031E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5C0F8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E6C7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A88E0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173F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FAFC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B41438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0356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12B31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6E7C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атазанавир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A5B5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56D63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C76FB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16E1F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E739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8BAC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21F90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93390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FEB35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3280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83DF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B2029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F921E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975D7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EA36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3833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FC7C5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D8C2A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B1844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2C3C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2B60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2D1F95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набор таблеток, покрытых пленочной оболочкой</w:t>
            </w:r>
          </w:p>
        </w:tc>
      </w:tr>
      <w:tr w:rsidR="00BB2FA1" w14:paraId="1A297E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E5D58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3E64C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AC14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9AA0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815DF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пленочной оболочкой</w:t>
            </w:r>
          </w:p>
        </w:tc>
      </w:tr>
      <w:tr w:rsidR="00BB2FA1" w14:paraId="64836F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E940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6E17B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9105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984B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F56C7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6171F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5E945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6E4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F2CF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1118CC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468BE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F3FFA0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6519FA6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16BD4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0BF38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F78B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B373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0852A1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217DA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A71E7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47F8F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2812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5E47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59F39E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</w:t>
            </w:r>
          </w:p>
        </w:tc>
      </w:tr>
      <w:tr w:rsidR="00BB2FA1" w14:paraId="76F11A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30C88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8AB55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5BCE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1E51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D335C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566C24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0DCC6F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4349C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924EF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EBD82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D057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B932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61C1D5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E7D18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64B1B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02A3C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52E6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4EC2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CDAEA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2DA7D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8C0F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352D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1AEB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2DCA6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610C8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2A6D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AC86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A1C3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648A4B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DC2C2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95B6D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935F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B211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D82BA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E3C61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3330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D3D2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49F8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7CD64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0F0CA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2D50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7802F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16C4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7B6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F281D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357B8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A022D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645C5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36E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A48A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8F93F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4624A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0DB63C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0C0F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AF61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36AD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A673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160C6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443B6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A6DE9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B625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C356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21D347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таблетки;</w:t>
            </w:r>
          </w:p>
          <w:p w14:paraId="41785B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7DD40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BB25F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AD633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C3AB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8D2B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B60FC2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0C0C0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35752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DC3D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3013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F564B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B5A70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D588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F53C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28B9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F4EDF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C9D082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0FFB1D2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E5784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4336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9FB9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AAD0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8F340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F99D94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3236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4FFA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376A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28B04A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F13FD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2BA20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F3CE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5308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гранулы, покрытые оболочкой;</w:t>
            </w:r>
          </w:p>
          <w:p w14:paraId="1472C8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20B1A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3E2AE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0178A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7F4F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2171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E331D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14EC7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C12A9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8B98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дасабувир;</w:t>
            </w:r>
          </w:p>
          <w:p w14:paraId="2F6C28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61E8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таблеток набор</w:t>
            </w:r>
          </w:p>
        </w:tc>
      </w:tr>
      <w:tr w:rsidR="00BB2FA1" w14:paraId="070191B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F8F1F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66568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1291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572E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19DF5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23D496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приема внутрь;</w:t>
            </w:r>
          </w:p>
          <w:p w14:paraId="2D96A3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3DDA7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4042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49099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00F7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261A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8011A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763CA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99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09.06.2023 N 1508-р)</w:t>
            </w:r>
          </w:p>
        </w:tc>
      </w:tr>
      <w:tr w:rsidR="00BB2FA1" w14:paraId="1835F7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D58C55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1978E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3D9E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F042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FBBC6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77537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C8E82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7FBC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7BA0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CB58D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AE3CD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608FB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7665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биктегравир + тенофовира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24A4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9CFB4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07920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7A4BC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BA93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доравирин + ламивудин + </w:t>
            </w:r>
            <w:r>
              <w:rPr>
                <w:sz w:val="24"/>
              </w:rPr>
              <w:lastRenderedPageBreak/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B946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пленочной оболочкой</w:t>
            </w:r>
          </w:p>
        </w:tc>
      </w:tr>
      <w:tr w:rsidR="00BB2FA1" w14:paraId="637EAA9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5B5AE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BA519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D8DE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D348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D141E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62C3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F43B7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99C5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37E3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76C1A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DD421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3CDBE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CBD5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ламивудин + 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C4A1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C09C4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4EF2E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C9CD0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CC67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BCDB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004256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40DAB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C1796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5AD9D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640D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53E1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E81F2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72F55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3A97B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DB3F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2084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6158A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A3533E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A9BDA1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6C391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D6D1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2BBF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5B60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2331AE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0AF94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0AE15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7426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F57F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D7DD4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0AE89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8938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58C6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B727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79460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3D2A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8D9B0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8226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1D21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B6C8C8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3FE4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8239F5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A4F3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0ED0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EFFDA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580B4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B4B2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2721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4F87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FA9640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7C8DB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55136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D6F8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0F6B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3209F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6F7EF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65BD1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13F7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0B6C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жевательные;</w:t>
            </w:r>
          </w:p>
          <w:p w14:paraId="40608D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13B567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994F5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86752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4864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4D29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326D26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704C6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30B28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3F04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94A4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368B1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</w:tc>
      </w:tr>
      <w:tr w:rsidR="00BB2FA1" w14:paraId="77A458E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6FC6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28B2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642B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D730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1E7EFC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инфузий;</w:t>
            </w:r>
          </w:p>
          <w:p w14:paraId="08AA9D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147215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01393F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6F3C77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2C5B2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53A3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C68B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E1D4F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B42A40" w14:textId="77777777" w:rsidR="00BB2FA1" w:rsidRDefault="00BB2FA1" w:rsidP="00AA4085">
            <w:pPr>
              <w:pStyle w:val="ConsPlusNormal"/>
            </w:pPr>
          </w:p>
        </w:tc>
      </w:tr>
      <w:tr w:rsidR="00BB2FA1" w14:paraId="0A8B083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578C5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AF02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ED910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E15BC9" w14:textId="77777777" w:rsidR="00BB2FA1" w:rsidRDefault="00BB2FA1" w:rsidP="00AA4085">
            <w:pPr>
              <w:pStyle w:val="ConsPlusNormal"/>
            </w:pPr>
          </w:p>
        </w:tc>
      </w:tr>
      <w:tr w:rsidR="00BB2FA1" w14:paraId="575F1A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C7B3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4F36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D9D3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A37227" w14:textId="77777777" w:rsidR="00BB2FA1" w:rsidRDefault="00BB2FA1" w:rsidP="00AA4085">
            <w:pPr>
              <w:pStyle w:val="ConsPlusNormal"/>
            </w:pPr>
          </w:p>
        </w:tc>
      </w:tr>
      <w:tr w:rsidR="00BB2FA1" w14:paraId="49067E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7D4D8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13171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68D2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ботулинический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6DA958" w14:textId="77777777" w:rsidR="00BB2FA1" w:rsidRDefault="00BB2FA1" w:rsidP="00AA4085">
            <w:pPr>
              <w:pStyle w:val="ConsPlusNormal"/>
            </w:pPr>
          </w:p>
        </w:tc>
      </w:tr>
      <w:tr w:rsidR="00BB2FA1" w14:paraId="27AB02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42B0F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8AB8C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DFC9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ботулинический типа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3FC666" w14:textId="77777777" w:rsidR="00BB2FA1" w:rsidRDefault="00BB2FA1" w:rsidP="00AA4085">
            <w:pPr>
              <w:pStyle w:val="ConsPlusNormal"/>
            </w:pPr>
          </w:p>
        </w:tc>
      </w:tr>
      <w:tr w:rsidR="00BB2FA1" w14:paraId="42B0543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892BD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630CC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EE00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ботулинический типа E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A6DE70" w14:textId="77777777" w:rsidR="00BB2FA1" w:rsidRDefault="00BB2FA1" w:rsidP="00AA4085">
            <w:pPr>
              <w:pStyle w:val="ConsPlusNormal"/>
            </w:pPr>
          </w:p>
        </w:tc>
      </w:tr>
      <w:tr w:rsidR="00BB2FA1" w14:paraId="429CCF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9BA0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6AB0D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0DFD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гангренозный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D11EF2" w14:textId="77777777" w:rsidR="00BB2FA1" w:rsidRDefault="00BB2FA1" w:rsidP="00AA4085">
            <w:pPr>
              <w:pStyle w:val="ConsPlusNormal"/>
            </w:pPr>
          </w:p>
        </w:tc>
      </w:tr>
      <w:tr w:rsidR="00BB2FA1" w14:paraId="0FA243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D52EC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7118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C609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5D7D72" w14:textId="77777777" w:rsidR="00BB2FA1" w:rsidRDefault="00BB2FA1" w:rsidP="00AA4085">
            <w:pPr>
              <w:pStyle w:val="ConsPlusNormal"/>
            </w:pPr>
          </w:p>
        </w:tc>
      </w:tr>
      <w:tr w:rsidR="00BB2FA1" w14:paraId="1FFE4E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12AA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2252A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C985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1BAE65" w14:textId="77777777" w:rsidR="00BB2FA1" w:rsidRDefault="00BB2FA1" w:rsidP="00AA4085">
            <w:pPr>
              <w:pStyle w:val="ConsPlusNormal"/>
            </w:pPr>
          </w:p>
        </w:tc>
      </w:tr>
      <w:tr w:rsidR="00BB2FA1" w14:paraId="045B7E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1B4CB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6EC3C7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0CC83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6A23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D7215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2717AA" w14:textId="77777777" w:rsidR="00BB2FA1" w:rsidRDefault="00BB2FA1" w:rsidP="00AA4085">
            <w:pPr>
              <w:pStyle w:val="ConsPlusNormal"/>
            </w:pPr>
          </w:p>
        </w:tc>
      </w:tr>
      <w:tr w:rsidR="00BB2FA1" w14:paraId="215FCC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D3D54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A95F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C399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F26D81" w14:textId="77777777" w:rsidR="00BB2FA1" w:rsidRDefault="00BB2FA1" w:rsidP="00AA4085">
            <w:pPr>
              <w:pStyle w:val="ConsPlusNormal"/>
            </w:pPr>
          </w:p>
        </w:tc>
      </w:tr>
      <w:tr w:rsidR="00BB2FA1" w14:paraId="6A27C2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436D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BEC7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FE60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антирабически</w:t>
            </w:r>
            <w:r>
              <w:rPr>
                <w:sz w:val="24"/>
              </w:rPr>
              <w:lastRenderedPageBreak/>
              <w:t>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BF90ED" w14:textId="77777777" w:rsidR="00BB2FA1" w:rsidRDefault="00BB2FA1" w:rsidP="00AA4085">
            <w:pPr>
              <w:pStyle w:val="ConsPlusNormal"/>
            </w:pPr>
          </w:p>
        </w:tc>
      </w:tr>
      <w:tr w:rsidR="00BB2FA1" w14:paraId="586727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6A9DC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33B5C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D289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FF9796" w14:textId="77777777" w:rsidR="00BB2FA1" w:rsidRDefault="00BB2FA1" w:rsidP="00AA4085">
            <w:pPr>
              <w:pStyle w:val="ConsPlusNormal"/>
            </w:pPr>
          </w:p>
        </w:tc>
      </w:tr>
      <w:tr w:rsidR="00BB2FA1" w14:paraId="207A72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536FC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F3F7A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7019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A09B82" w14:textId="77777777" w:rsidR="00BB2FA1" w:rsidRDefault="00BB2FA1" w:rsidP="00AA4085">
            <w:pPr>
              <w:pStyle w:val="ConsPlusNormal"/>
            </w:pPr>
          </w:p>
        </w:tc>
      </w:tr>
      <w:tr w:rsidR="00BB2FA1" w14:paraId="4A1EA2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9A268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C5FCD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8183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900C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введения;</w:t>
            </w:r>
          </w:p>
          <w:p w14:paraId="164E04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2B1B9AE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51C16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742CE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EBA0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78BDF1" w14:textId="77777777" w:rsidR="00BB2FA1" w:rsidRDefault="00BB2FA1" w:rsidP="00AA4085">
            <w:pPr>
              <w:pStyle w:val="ConsPlusNormal"/>
            </w:pPr>
          </w:p>
        </w:tc>
      </w:tr>
      <w:tr w:rsidR="00BB2FA1" w14:paraId="5287CD6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13177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771D5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AE9E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0D12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383AE2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E026B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D7F2F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057C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75B6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F29E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B3BDA4" w14:textId="77777777" w:rsidR="00BB2FA1" w:rsidRDefault="00BB2FA1" w:rsidP="00AA4085">
            <w:pPr>
              <w:pStyle w:val="ConsPlusNormal"/>
            </w:pPr>
          </w:p>
        </w:tc>
      </w:tr>
      <w:tr w:rsidR="00BB2FA1" w14:paraId="716D65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5A4CD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431E8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F84C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63B4A" w14:textId="77777777" w:rsidR="00BB2FA1" w:rsidRDefault="00BB2FA1" w:rsidP="00AA4085">
            <w:pPr>
              <w:pStyle w:val="ConsPlusNormal"/>
            </w:pPr>
          </w:p>
        </w:tc>
      </w:tr>
      <w:tr w:rsidR="00BB2FA1" w14:paraId="755605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E9C35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F8151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4E9C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DA9A15" w14:textId="77777777" w:rsidR="00BB2FA1" w:rsidRDefault="00BB2FA1" w:rsidP="00AA4085">
            <w:pPr>
              <w:pStyle w:val="ConsPlusNormal"/>
            </w:pPr>
          </w:p>
        </w:tc>
      </w:tr>
      <w:tr w:rsidR="00BB2FA1" w14:paraId="267884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1158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79452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ECB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C213A5" w14:textId="77777777" w:rsidR="00BB2FA1" w:rsidRDefault="00BB2FA1" w:rsidP="00AA4085">
            <w:pPr>
              <w:pStyle w:val="ConsPlusNormal"/>
            </w:pPr>
          </w:p>
        </w:tc>
      </w:tr>
      <w:tr w:rsidR="00BB2FA1" w14:paraId="277232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8F2B0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4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346557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1700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86F6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BC4B0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9800D8" w14:textId="77777777" w:rsidR="00BB2FA1" w:rsidRDefault="00BB2FA1" w:rsidP="00AA4085">
            <w:pPr>
              <w:pStyle w:val="ConsPlusNormal"/>
            </w:pPr>
          </w:p>
        </w:tc>
      </w:tr>
      <w:tr w:rsidR="00BB2FA1" w14:paraId="7440084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D9CAA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0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28F8544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8ACB6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A959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вакцины </w:t>
            </w:r>
            <w:r>
              <w:rPr>
                <w:sz w:val="24"/>
              </w:rPr>
              <w:lastRenderedPageBreak/>
              <w:t>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ED8A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анатоксин </w:t>
            </w:r>
            <w:r>
              <w:rPr>
                <w:sz w:val="24"/>
              </w:rPr>
              <w:lastRenderedPageBreak/>
              <w:t>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E5A503" w14:textId="77777777" w:rsidR="00BB2FA1" w:rsidRDefault="00BB2FA1" w:rsidP="00AA4085">
            <w:pPr>
              <w:pStyle w:val="ConsPlusNormal"/>
            </w:pPr>
          </w:p>
        </w:tc>
      </w:tr>
      <w:tr w:rsidR="00BB2FA1" w14:paraId="7F02060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9C53EA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06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450A0F7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AE279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30A4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19AB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DCCF50" w14:textId="77777777" w:rsidR="00BB2FA1" w:rsidRDefault="00BB2FA1" w:rsidP="00AA4085">
            <w:pPr>
              <w:pStyle w:val="ConsPlusNormal"/>
            </w:pPr>
          </w:p>
        </w:tc>
      </w:tr>
      <w:tr w:rsidR="00BB2FA1" w14:paraId="767E1B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FF6B05" w14:textId="77777777" w:rsidR="00BB2FA1" w:rsidRDefault="00BB2FA1" w:rsidP="00AA4085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B97A2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9014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609698" w14:textId="77777777" w:rsidR="00BB2FA1" w:rsidRDefault="00BB2FA1" w:rsidP="00AA4085">
            <w:pPr>
              <w:pStyle w:val="ConsPlusNormal"/>
            </w:pPr>
          </w:p>
        </w:tc>
      </w:tr>
      <w:tr w:rsidR="00BB2FA1" w14:paraId="301FAC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EDF1B1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0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170FE0C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2BA3F2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3D45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8D9CF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CAB85E" w14:textId="77777777" w:rsidR="00BB2FA1" w:rsidRDefault="00BB2FA1" w:rsidP="00AA4085">
            <w:pPr>
              <w:pStyle w:val="ConsPlusNormal"/>
            </w:pPr>
          </w:p>
        </w:tc>
      </w:tr>
      <w:tr w:rsidR="00BB2FA1" w14:paraId="150468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2F7B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AC45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EC7EA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C3D664" w14:textId="77777777" w:rsidR="00BB2FA1" w:rsidRDefault="00BB2FA1" w:rsidP="00AA4085">
            <w:pPr>
              <w:pStyle w:val="ConsPlusNormal"/>
            </w:pPr>
          </w:p>
        </w:tc>
      </w:tr>
      <w:tr w:rsidR="00BB2FA1" w14:paraId="158D8D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2093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B73D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9C721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619493" w14:textId="77777777" w:rsidR="00BB2FA1" w:rsidRDefault="00BB2FA1" w:rsidP="00AA4085">
            <w:pPr>
              <w:pStyle w:val="ConsPlusNormal"/>
            </w:pPr>
          </w:p>
        </w:tc>
      </w:tr>
      <w:tr w:rsidR="00BB2FA1" w14:paraId="32367AC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7F95E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A7C4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3D36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50E6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2BB3F7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2C6B44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11993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30645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8569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2345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инфузий;</w:t>
            </w:r>
          </w:p>
          <w:p w14:paraId="4140EC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инъекций;</w:t>
            </w:r>
          </w:p>
          <w:p w14:paraId="72B532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41B1C6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398F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38B29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27EA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5837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внутрисосудистого введения;</w:t>
            </w:r>
          </w:p>
          <w:p w14:paraId="2C43D7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C8192D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0E257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BF246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E3B6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E19E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F4415D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EBDAF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3AFAE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B983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EA83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73B765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введения;</w:t>
            </w:r>
          </w:p>
          <w:p w14:paraId="5DAFCF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и внутримышечного введения;</w:t>
            </w:r>
          </w:p>
          <w:p w14:paraId="3CCB53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оболочкой</w:t>
            </w:r>
          </w:p>
        </w:tc>
      </w:tr>
      <w:tr w:rsidR="00BB2FA1" w14:paraId="5D04A7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0676B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0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26DA5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9D26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E5E7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E75F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4B36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82A9CF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8032D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0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E3D94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D3D7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EC8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BFA9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C568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6655D0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79BB1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0C676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E8D8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CB61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F800E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1BC8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5D7B8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CA1B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7C1D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00CDDB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C3710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D52FF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9D85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259A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2B335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0F60E0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A2767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A6B9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234A8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F014F5" w14:textId="77777777" w:rsidR="00BB2FA1" w:rsidRDefault="00BB2FA1" w:rsidP="00AA4085">
            <w:pPr>
              <w:pStyle w:val="ConsPlusNormal"/>
            </w:pPr>
          </w:p>
        </w:tc>
      </w:tr>
      <w:tr w:rsidR="00BB2FA1" w14:paraId="7F9AEC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28160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692E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1922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432C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</w:t>
            </w:r>
          </w:p>
          <w:p w14:paraId="250AD4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раствора для инфузий;</w:t>
            </w:r>
          </w:p>
          <w:p w14:paraId="2B97E8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</w:t>
            </w:r>
          </w:p>
          <w:p w14:paraId="7DBF9D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раствора для инфузий;</w:t>
            </w:r>
          </w:p>
          <w:p w14:paraId="3B0D85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</w:t>
            </w:r>
          </w:p>
          <w:p w14:paraId="10D851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раствора для инъекций;</w:t>
            </w:r>
          </w:p>
          <w:p w14:paraId="55BCA6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4141AE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введения;</w:t>
            </w:r>
          </w:p>
          <w:p w14:paraId="0FBEFE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D2E47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63744C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B94C0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7D623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2E2EC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C63F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7806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757506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B58CD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E893B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784A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C9E5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53E00C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598C13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03A32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9FF8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1A26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24BB9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B14B2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9C139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A889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B1F6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2BF5CD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16EB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520B8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9172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DA73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введения;</w:t>
            </w:r>
          </w:p>
          <w:p w14:paraId="2B9D11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лиофилизат для приготовления раствора для внутривенного введения;</w:t>
            </w:r>
          </w:p>
          <w:p w14:paraId="43B258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32886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FD37AB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179E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3568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EBAB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подкожного введения</w:t>
            </w:r>
          </w:p>
        </w:tc>
      </w:tr>
      <w:tr w:rsidR="00BB2FA1" w14:paraId="76EC20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C9D8B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8CEDC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8AEC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A736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6CEBD4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2E5110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49D121B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9F6C1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023A4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823E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9E37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B4F95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06AD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44F49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6854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8407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2B15E1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внутрисосудистого введения;</w:t>
            </w:r>
          </w:p>
          <w:p w14:paraId="018877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внутрисосудистого и внутриполостного введения</w:t>
            </w:r>
          </w:p>
        </w:tc>
      </w:tr>
      <w:tr w:rsidR="00BB2FA1" w14:paraId="41073F6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29AE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1172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685B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9CF0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76CD67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75122C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1775E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1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E7612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3F3CD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0D1B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E22E5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17ADDE" w14:textId="77777777" w:rsidR="00BB2FA1" w:rsidRDefault="00BB2FA1" w:rsidP="00AA4085">
            <w:pPr>
              <w:pStyle w:val="ConsPlusNormal"/>
            </w:pPr>
          </w:p>
        </w:tc>
      </w:tr>
      <w:tr w:rsidR="00BB2FA1" w14:paraId="07AF01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BA990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8CB7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5DC2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08E1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1C6DB1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DFFBD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CCAD6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2574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E8C2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B3FE6B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2F34B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0632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C30F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4029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B8B54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43C46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8258C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9414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F175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2DA6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363BC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719CD62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71CBC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A336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8123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29E0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DC361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CFEAA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6934A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1692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0FBC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06536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88C0C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57C87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B340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C00C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57A217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7CDF76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F5F40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A093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3568E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056AD0" w14:textId="77777777" w:rsidR="00BB2FA1" w:rsidRDefault="00BB2FA1" w:rsidP="00AA4085">
            <w:pPr>
              <w:pStyle w:val="ConsPlusNormal"/>
            </w:pPr>
          </w:p>
        </w:tc>
      </w:tr>
      <w:tr w:rsidR="00BB2FA1" w14:paraId="37BE46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D948E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CFAA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C15B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D719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40F5FB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</w:t>
            </w:r>
          </w:p>
        </w:tc>
      </w:tr>
      <w:tr w:rsidR="00BB2FA1" w14:paraId="1975B6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96FCA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68218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DB50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AA10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внутриартериального, внутривенного и внутрипузырного введения;</w:t>
            </w:r>
          </w:p>
          <w:p w14:paraId="5C52D4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709CBE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внутрисосудистого и внутрипузырного введения;</w:t>
            </w:r>
          </w:p>
          <w:p w14:paraId="483E4F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внутрисосудистого и внутрипузырного введения</w:t>
            </w:r>
          </w:p>
        </w:tc>
      </w:tr>
      <w:tr w:rsidR="00BB2FA1" w14:paraId="04CB038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DDE80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1B3D8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13DD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17DF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0EEF13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182C5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53A54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F7FD4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BBF2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4CEF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E604C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E9921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959A4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4C52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F9C9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внутрисосудистого и внутрипузырного введения;</w:t>
            </w:r>
          </w:p>
          <w:p w14:paraId="68C17A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внутрисосудистого и внутрипузырного введения;</w:t>
            </w:r>
          </w:p>
          <w:p w14:paraId="617AC8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внутриартериального, внутрипузырного введения и инфузий</w:t>
            </w:r>
          </w:p>
        </w:tc>
      </w:tr>
      <w:tr w:rsidR="00BB2FA1" w14:paraId="2BEE1C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50DAF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1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68D8A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BC36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7372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FDC0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C9C4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7967B2B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1117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B51BB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F4D0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EE13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0BA5C7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40CBD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D9909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8D9A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7759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5DD3A7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D0442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1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6ACF1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D61A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D5E0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148B7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373303" w14:textId="77777777" w:rsidR="00BB2FA1" w:rsidRDefault="00BB2FA1" w:rsidP="00AA4085">
            <w:pPr>
              <w:pStyle w:val="ConsPlusNormal"/>
            </w:pPr>
          </w:p>
        </w:tc>
      </w:tr>
      <w:tr w:rsidR="00BB2FA1" w14:paraId="43C1DF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3C04FC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1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7D60C4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A1AFB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L01EL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E013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тирозинкиназы Брутона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58B2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занубрутиниб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B917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93988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A1A4B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1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764FC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43004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86DDC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моноклональные антитела и конъюгаты антител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B5377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1CE409" w14:textId="77777777" w:rsidR="00BB2FA1" w:rsidRDefault="00BB2FA1" w:rsidP="00AA4085">
            <w:pPr>
              <w:pStyle w:val="ConsPlusNormal"/>
            </w:pPr>
          </w:p>
        </w:tc>
      </w:tr>
      <w:tr w:rsidR="00BB2FA1" w14:paraId="139596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2521F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1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CE753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CA9E1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L01FC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2EDD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CD38 (кластеры дифференцировки 38)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056B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0742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75A1D7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DE946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6E0E5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29975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9EEB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C119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79F47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31693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1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7652FD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89498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D7E2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19CD8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EF6DC5" w14:textId="77777777" w:rsidR="00BB2FA1" w:rsidRDefault="00BB2FA1" w:rsidP="00AA4085">
            <w:pPr>
              <w:pStyle w:val="ConsPlusNormal"/>
            </w:pPr>
          </w:p>
        </w:tc>
      </w:tr>
      <w:tr w:rsidR="00BB2FA1" w14:paraId="4D2634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CE36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1DAB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4203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7A79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3FA58D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21BA29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B7A4C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384CB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E2EE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D91A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26E629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</w:t>
            </w:r>
            <w:r>
              <w:rPr>
                <w:sz w:val="24"/>
              </w:rPr>
              <w:lastRenderedPageBreak/>
              <w:t>приготовления концентрата для приготовления раствора для инфузий;</w:t>
            </w:r>
          </w:p>
          <w:p w14:paraId="66D202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4DB6F0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D535B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7B4B0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FFA54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91A0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5ACB8B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29168C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E37431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1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D2905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2AF36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C903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A65E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74C7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9C43FF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CEBCF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333E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FAED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63A5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1D68DE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D766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82946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8353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24AF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560170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3A170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924C7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8C8B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C274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19DD53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46A0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8122E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2421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2CC1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7DF778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BB2FA1" w14:paraId="7B567E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EB4A1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86AEB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E8C8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4F1E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42BA19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038F15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8FA9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7933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C3AC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B03C4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73152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FF7EB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AC1A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инотузумаб озогамицин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7419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067081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9943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C6ED1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8254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F5BD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5654A0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1D08C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E61DF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1899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D7A7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139DE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9E37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C8C8E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CFD5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4CE6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36ABC71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0682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C7D6A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8209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A114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C6B96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00DF9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8FA7A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20C5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32AE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FDAB3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73BF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82C1E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55EC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5611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1462358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24A03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236E1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4267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полатузумаб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82E3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1405F5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AB76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E612A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678B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629B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571096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998E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F93E6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DC54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9EE2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FF6AB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82903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E3084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C1B9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03B8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73BCE0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154CA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1AE4A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C226F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5DC5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62E5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5F0A83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B96B9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F4D71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EC65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F21E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8252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2BC0AE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695F7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7F781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2F2F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3282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67E5BE7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FD3B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DD43C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7DDC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8E23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51A9B1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C7C3A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1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2C79B9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06129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20390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D61A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BFC1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D0EFE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CA4A2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8CB58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1CEE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FD86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2E4F46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547FE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BBF1D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38FF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BFCE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5C786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5F98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593B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433B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5166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8D76B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7D1B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99B80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356B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5917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3CE6C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45E1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F37C2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EF2E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CB42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FD9ADB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32612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C4ED7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D74D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BD405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5412D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EABE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8B6C9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D0EC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0699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18219E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8CA9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4BC45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B8E5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491E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DA9DA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D24E6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17D98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001A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FC1B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8C507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283B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77BA7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3911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5833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9A61C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C7AF9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A7EEF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87AC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EC20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E5C613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B12DB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34333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9E1F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2192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2CF642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E75B8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0B6C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522B2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4D93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1B32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F61CC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276F7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EAF46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AEE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2CCA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BD09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E3746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F47B6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2E70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92B8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F39FC3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18B4A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D7C47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99A4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35CE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4F5F34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8D48D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30DE0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C2EF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6872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9C38C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82B59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7C86A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4725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817D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B5BE2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E8FD7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50CC9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C5C1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9F32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1ACD8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FD71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E72B1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6CAE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66B7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мягкие</w:t>
            </w:r>
          </w:p>
        </w:tc>
      </w:tr>
      <w:tr w:rsidR="00BB2FA1" w14:paraId="5811FE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EB0E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9BE36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703F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4339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877F5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6DD56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A02A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8B74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F3B5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691AB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05787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EA70C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F541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CEA4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CF134B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5B7F1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26803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12DF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116F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5F0A3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80F93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E4D86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4E5D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611F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069FB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BAF39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2034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92F4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C6F9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3A012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DB6E6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282C2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33BF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51BB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F8946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F02F68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B93AA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0B80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605A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53E844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065E5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12CC8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3DCF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5CCD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FFA4C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668E4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6D5A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2AC5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EF36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D5C63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60018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284BD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F2A4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A015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07B175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4F425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1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17551E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02E9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B5CA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3445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алпелисиб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4D73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9E64F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84457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6933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E9B6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17AA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BB2FA1" w14:paraId="03FF18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871B2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29B1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8228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49B3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16613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внутриглазного введения</w:t>
            </w:r>
          </w:p>
        </w:tc>
      </w:tr>
      <w:tr w:rsidR="00BB2FA1" w14:paraId="67D2A0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68957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3BF51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373A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CEAF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6F218F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подкожного введения;</w:t>
            </w:r>
          </w:p>
          <w:p w14:paraId="7594C8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67F391D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512A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C8AB7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67D3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20D7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96B5C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2F74C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A081B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9D07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3662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24475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D4C12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01C47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DBBD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FE42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3096D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58A9E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7A4F8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4963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8B67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59ECD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A92E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6676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D02B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23E1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2EB0E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42C0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D9044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86B0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387B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182320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8AB90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E8E0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F06D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9E83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78F7CB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B47FF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9E179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FB2B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ADC5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F0DEF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AFCA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EBF07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7425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DFA6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 и инфузий</w:t>
            </w:r>
          </w:p>
        </w:tc>
      </w:tr>
      <w:tr w:rsidR="00BB2FA1" w14:paraId="5EF96D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B50DD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E1F6A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C072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ED19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6E4F2D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E6804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D2F8C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9FE3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EF6D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2C5E4B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A20A7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78F6C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A153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фактор </w:t>
            </w:r>
            <w:r>
              <w:rPr>
                <w:sz w:val="24"/>
              </w:rPr>
              <w:lastRenderedPageBreak/>
              <w:t>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0254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лиофилизат для </w:t>
            </w:r>
            <w:r>
              <w:rPr>
                <w:sz w:val="24"/>
              </w:rPr>
              <w:lastRenderedPageBreak/>
              <w:t>приготовления раствора для подкожного введения</w:t>
            </w:r>
          </w:p>
        </w:tc>
      </w:tr>
      <w:tr w:rsidR="00BB2FA1" w14:paraId="622036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7DF8D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BF2F1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7E2B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5A4B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20297F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D64BE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86D2C8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04BBC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L01XY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A3C9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комбинации противоопухолевых препаратов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7E02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нурулимаб + 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32582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4303DC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524A9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2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A6245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23282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C75C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26CF5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FECCC31" w14:textId="77777777" w:rsidR="00BB2FA1" w:rsidRDefault="00BB2FA1" w:rsidP="00AA4085">
            <w:pPr>
              <w:pStyle w:val="ConsPlusNormal"/>
            </w:pPr>
          </w:p>
        </w:tc>
      </w:tr>
      <w:tr w:rsidR="00BB2FA1" w14:paraId="281D00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076C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E342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89C91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F47442" w14:textId="77777777" w:rsidR="00BB2FA1" w:rsidRDefault="00BB2FA1" w:rsidP="00AA4085">
            <w:pPr>
              <w:pStyle w:val="ConsPlusNormal"/>
            </w:pPr>
          </w:p>
        </w:tc>
      </w:tr>
      <w:tr w:rsidR="00BB2FA1" w14:paraId="19B164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A1CB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1A80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BF6F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1A28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внутримышечного введения;</w:t>
            </w:r>
          </w:p>
          <w:p w14:paraId="5D90DE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FE0F1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56A1E4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1778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79C5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8FCE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BB2FA1" w14:paraId="27436B4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A4B7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1D4C7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0BBE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95B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имплантат;</w:t>
            </w:r>
          </w:p>
          <w:p w14:paraId="3B6831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капсула для подкожного введения пролонгированного действия</w:t>
            </w:r>
          </w:p>
        </w:tc>
      </w:tr>
      <w:tr w:rsidR="00BB2FA1" w14:paraId="76AAD7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77ABE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0ABBB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CF82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CA11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620631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14:paraId="22A031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BB2FA1" w14:paraId="3C9DBE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196D5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846C8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458E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8BB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1DC04E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</w:t>
            </w:r>
            <w:r>
              <w:rPr>
                <w:sz w:val="24"/>
              </w:rPr>
              <w:lastRenderedPageBreak/>
              <w:t>приготовления суспензии для внутримышечного введения пролонгированного действия;</w:t>
            </w:r>
          </w:p>
          <w:p w14:paraId="759D6B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14:paraId="33337A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14:paraId="58EAAE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14:paraId="3E401C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68685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AAC13F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2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293FF1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AA54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73EA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ED769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EAFEDB" w14:textId="77777777" w:rsidR="00BB2FA1" w:rsidRDefault="00BB2FA1" w:rsidP="00AA4085">
            <w:pPr>
              <w:pStyle w:val="ConsPlusNormal"/>
            </w:pPr>
          </w:p>
        </w:tc>
      </w:tr>
      <w:tr w:rsidR="00BB2FA1" w14:paraId="59327B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1CA7B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5B63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16A2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686C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C2958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BA3D2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B3349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F5593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6CCD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1F2A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323653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6C4EF2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C16D3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2AB82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BC13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0841B2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1DBCF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E6F56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6081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6151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7655C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713307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380C8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450D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71F0B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D0C99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D1F49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A53B3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DCE57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5D2E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C9E3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4C739C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40FE9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5B124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369D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47FE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EBDB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60DA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710DB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CED7F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40EA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7D08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BFCA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9B605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EEF3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D2209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380BC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27C3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9637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подкожного введения</w:t>
            </w:r>
          </w:p>
        </w:tc>
      </w:tr>
      <w:tr w:rsidR="00BB2FA1" w14:paraId="3A2ED9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0EA1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5F56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77151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71C211" w14:textId="77777777" w:rsidR="00BB2FA1" w:rsidRDefault="00BB2FA1" w:rsidP="00AA4085">
            <w:pPr>
              <w:pStyle w:val="ConsPlusNormal"/>
            </w:pPr>
          </w:p>
        </w:tc>
      </w:tr>
      <w:tr w:rsidR="00BB2FA1" w14:paraId="0AD548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57D6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ECCFD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2B29D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F0C57F" w14:textId="77777777" w:rsidR="00BB2FA1" w:rsidRDefault="00BB2FA1" w:rsidP="00AA4085">
            <w:pPr>
              <w:pStyle w:val="ConsPlusNormal"/>
            </w:pPr>
          </w:p>
        </w:tc>
      </w:tr>
      <w:tr w:rsidR="00BB2FA1" w14:paraId="51C5B5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5C1B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8658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FE08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A1CC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1D3D3F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80599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E0204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42467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9514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5175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ADBAE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DB82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1EC0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D2D1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BA9E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местного и наружного применения;</w:t>
            </w:r>
          </w:p>
          <w:p w14:paraId="2B610B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назальные;</w:t>
            </w:r>
          </w:p>
          <w:p w14:paraId="451407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2C6F8E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14:paraId="4EBB24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интраназального введения;</w:t>
            </w:r>
          </w:p>
          <w:p w14:paraId="7C729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интраназального введения и ингаляций;</w:t>
            </w:r>
          </w:p>
          <w:p w14:paraId="538282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50D416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 и местного применения;</w:t>
            </w:r>
          </w:p>
          <w:p w14:paraId="73695B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приема внутрь;</w:t>
            </w:r>
          </w:p>
          <w:p w14:paraId="2BD8AB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и местного применения;</w:t>
            </w:r>
          </w:p>
          <w:p w14:paraId="324A13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внутримышечного, субконъюнктивального введения и закапывания в глаз;</w:t>
            </w:r>
          </w:p>
          <w:p w14:paraId="5EDAD7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0C7C38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147F18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</w:t>
            </w:r>
          </w:p>
        </w:tc>
      </w:tr>
      <w:tr w:rsidR="00BB2FA1" w14:paraId="67CADC9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CDF9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EB01C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AFA5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7A7A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введения;</w:t>
            </w:r>
          </w:p>
          <w:p w14:paraId="50B5C1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подкожного введения</w:t>
            </w:r>
          </w:p>
        </w:tc>
      </w:tr>
      <w:tr w:rsidR="00BB2FA1" w14:paraId="2E1FF8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7DBD8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DD167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B2FF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1347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76BC3A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D57FA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8F7A2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4E6C8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A67D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3C31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и подкожного введения;</w:t>
            </w:r>
          </w:p>
          <w:p w14:paraId="3B53EA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интраназального введения</w:t>
            </w:r>
          </w:p>
        </w:tc>
      </w:tr>
      <w:tr w:rsidR="00BB2FA1" w14:paraId="6EE8B4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21B95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D023E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FE6B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6731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CACDA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7498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1D2A8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F62F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8BF7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6CF589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38886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D62A5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2331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34E3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6A7D8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AB17E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BFDFF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00D1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сампэгинтерферон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6513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796573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26A98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42C1B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0F48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6C86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485B15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03297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4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  <w:tr w:rsidR="00BB2FA1" w14:paraId="25A07F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94AE9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E334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624D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44CF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 и местного применения;</w:t>
            </w:r>
          </w:p>
          <w:p w14:paraId="24DAD4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вагинальные и ректальные;</w:t>
            </w:r>
          </w:p>
          <w:p w14:paraId="7A1228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C1C4B4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41179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32316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9D1A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1FA5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суспензии для внутрипузырного введения</w:t>
            </w:r>
          </w:p>
        </w:tc>
      </w:tr>
      <w:tr w:rsidR="00BB2FA1" w14:paraId="26C7DF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80DC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9FAD3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C62B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71FB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347610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C6424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EA991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FF7F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DBF4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179225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630A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95296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6355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D8AD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6B6AB4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BCB23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0CF92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BF81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D00D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3A515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F3E12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4E5F1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AD781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5BE89A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73D2D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6CF0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5FC39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E04CA0" w14:textId="77777777" w:rsidR="00BB2FA1" w:rsidRDefault="00BB2FA1" w:rsidP="00AA4085">
            <w:pPr>
              <w:pStyle w:val="ConsPlusNormal"/>
            </w:pPr>
          </w:p>
        </w:tc>
      </w:tr>
      <w:tr w:rsidR="00BB2FA1" w14:paraId="7737A6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716D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92E2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FBEAA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670BAC" w14:textId="77777777" w:rsidR="00BB2FA1" w:rsidRDefault="00BB2FA1" w:rsidP="00AA4085">
            <w:pPr>
              <w:pStyle w:val="ConsPlusNormal"/>
            </w:pPr>
          </w:p>
        </w:tc>
      </w:tr>
      <w:tr w:rsidR="00BB2FA1" w14:paraId="312275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EAB93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CF26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F962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437D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6638EE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5C12AA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F4113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4419A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9822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6AFA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0B1ED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12BBB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B94E0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F238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анифролумаб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5B6E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62FFC2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FB490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2E513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ED73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79D5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83D12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D1A0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03E8C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063E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99ED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AD601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0EA9C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93719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7A4A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8379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6B849D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024AC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FAADF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F003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B186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164FC1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9A369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2E61C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69FE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дивозилимаб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4F0A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50DF1B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C402A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A666E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C5B8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30D8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0E5F4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</w:t>
            </w:r>
          </w:p>
        </w:tc>
      </w:tr>
      <w:tr w:rsidR="00BB2FA1" w14:paraId="5DB9A2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3264D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52948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1890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иммуноглобулин антитимоцитарный лошадиный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5B25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C2FAA8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A542A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FB665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914D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59EE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D83C2C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ACD76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CF66C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A69F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34AA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94459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D50F2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B365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58DF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7F4A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1963EB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EDD5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1E014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23797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F712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8453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оболочкой;</w:t>
            </w:r>
          </w:p>
          <w:p w14:paraId="0F92B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</w:t>
            </w:r>
          </w:p>
        </w:tc>
      </w:tr>
      <w:tr w:rsidR="00BB2FA1" w14:paraId="6D4F51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1F5B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FF79B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EE01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B9B4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149A51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E9CC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50164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731C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1B0B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0488E41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44845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953E9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8F09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7EEE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A1C28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A2A08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F4CC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4AE8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1C413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D7FB2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5422B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7C4C5E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EA3A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D49C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8A566A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0282E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63CBF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941D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47B9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1882B9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60031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643F7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E44A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124F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6CE9F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17199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3CBA9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CF61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CE68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28F19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4F0527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CD6AF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8CD94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791D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6F04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727526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DBCDD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E0C75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472BA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615C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25E6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FD14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4562E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0828A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0C5FB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C1C4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8A2F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F2334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3F8C2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F0D56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3819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29B8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7D9102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BB2FA1" w14:paraId="756791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B046F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9F90E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85DA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0C49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5BCBE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32EF3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0FE3A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9C58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F740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подкожного введения;</w:t>
            </w:r>
          </w:p>
          <w:p w14:paraId="0E68CE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F69FF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ED7A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57D87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D466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5A75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65A64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81704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BC254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EF3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88AC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70443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CD900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1A87F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DE4C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23A8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17C6F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9373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C177F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233E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33E2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1F977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BBF99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64045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06F3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C64E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16AF66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FF3136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5C1F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3BF99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6E42A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4F51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A4A04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3BD2E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1686C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3DC6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056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5B1DC8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A774A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341E3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78DA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6855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548F720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66864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39499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C85D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BF78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10F2B1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15F3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32D1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9259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6FD2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A3EF4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89EC5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3C6CA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20C1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B675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31C6FF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781900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3A16F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9051A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9975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4CA0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2B014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5209CBF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29F81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20BBA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CC53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9C1C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4BE31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E1FD4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08645B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83E1F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804B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D84D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243C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433DFD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3C42A1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внутривенного введения;</w:t>
            </w:r>
          </w:p>
          <w:p w14:paraId="6331CB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мазь для наружного применения</w:t>
            </w:r>
          </w:p>
        </w:tc>
      </w:tr>
      <w:tr w:rsidR="00BB2FA1" w14:paraId="1C6F5F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116A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2BE20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E8B4D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229C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47DEC1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мягкие;</w:t>
            </w:r>
          </w:p>
          <w:p w14:paraId="47A961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480FAD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56326D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AB164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81AB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A7EE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6FAC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AA5D2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914C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29F4F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A7F9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70B61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</w:t>
            </w:r>
          </w:p>
        </w:tc>
      </w:tr>
      <w:tr w:rsidR="00BB2FA1" w14:paraId="6474F8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7A92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4C7AA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0A46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3474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64CED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622D7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771AE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4EEB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BCBF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903EA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1EF7F6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03FCDC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C6C87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05C1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CD88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E4577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F62DB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09.06.2023 N 1508-р)</w:t>
            </w:r>
          </w:p>
        </w:tc>
      </w:tr>
      <w:tr w:rsidR="00BB2FA1" w14:paraId="03A96A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02E97C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C41A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49F0F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AEA2D3" w14:textId="77777777" w:rsidR="00BB2FA1" w:rsidRDefault="00BB2FA1" w:rsidP="00AA4085">
            <w:pPr>
              <w:pStyle w:val="ConsPlusNormal"/>
            </w:pPr>
          </w:p>
        </w:tc>
      </w:tr>
      <w:tr w:rsidR="00BB2FA1" w14:paraId="3F2A2F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57F4B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53A3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AEF7E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6A5ACC" w14:textId="77777777" w:rsidR="00BB2FA1" w:rsidRDefault="00BB2FA1" w:rsidP="00AA4085">
            <w:pPr>
              <w:pStyle w:val="ConsPlusNormal"/>
            </w:pPr>
          </w:p>
        </w:tc>
      </w:tr>
      <w:tr w:rsidR="00BB2FA1" w14:paraId="5F623F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060E7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929A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3EB7F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2505F5" w14:textId="77777777" w:rsidR="00BB2FA1" w:rsidRDefault="00BB2FA1" w:rsidP="00AA4085">
            <w:pPr>
              <w:pStyle w:val="ConsPlusNormal"/>
            </w:pPr>
          </w:p>
        </w:tc>
      </w:tr>
      <w:tr w:rsidR="00BB2FA1" w14:paraId="27F5AB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7291F8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AA73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2F14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261F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67A37A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0593CB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11FB3F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6ECCE7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45D850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пленочной оболочкой;</w:t>
            </w:r>
          </w:p>
          <w:p w14:paraId="16A314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095E6F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кишечнорастворимой оболочкой;</w:t>
            </w:r>
          </w:p>
          <w:p w14:paraId="06EB0B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 пролонгированного </w:t>
            </w:r>
            <w:r>
              <w:rPr>
                <w:sz w:val="24"/>
              </w:rPr>
              <w:lastRenderedPageBreak/>
              <w:t>действия, покрытые оболочкой;</w:t>
            </w:r>
          </w:p>
          <w:p w14:paraId="022A06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214026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351DE2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оболочкой;</w:t>
            </w:r>
          </w:p>
          <w:p w14:paraId="569704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 с пролонгированным высвобождением;</w:t>
            </w:r>
          </w:p>
          <w:p w14:paraId="7A8DAB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BB2FA1" w14:paraId="473634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AEAA9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D26F0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F9CD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4730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3C267E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2BCF26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4F953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C0497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E0565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80ECB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2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2C4B4F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1384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C12C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C59E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6A62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4797106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3EDEF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FCE41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C6A3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6D67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для наружного применения;</w:t>
            </w:r>
          </w:p>
          <w:p w14:paraId="012F62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раствора для приема внутрь;</w:t>
            </w:r>
          </w:p>
          <w:p w14:paraId="11E70A2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77D9A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применения;</w:t>
            </w:r>
          </w:p>
          <w:p w14:paraId="58A353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0CD847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603CCD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179153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 (для детей);</w:t>
            </w:r>
          </w:p>
          <w:p w14:paraId="3D37F2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266D37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 (для детей);</w:t>
            </w:r>
          </w:p>
          <w:p w14:paraId="470703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731354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оболочкой;</w:t>
            </w:r>
          </w:p>
          <w:p w14:paraId="47A95E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6FDF87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5CEC6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E4F81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0F57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90A0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1678D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6CAE42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742C83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6AB101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введения;</w:t>
            </w:r>
          </w:p>
          <w:p w14:paraId="238165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362D1C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BB614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133E39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553BBD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модифицированным высвобождением</w:t>
            </w:r>
          </w:p>
        </w:tc>
      </w:tr>
      <w:tr w:rsidR="00BB2FA1" w14:paraId="6A80AB2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6583D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3428C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32A0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311F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A49C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25FC07" w14:textId="77777777" w:rsidR="00BB2FA1" w:rsidRDefault="00BB2FA1" w:rsidP="00AA4085">
            <w:pPr>
              <w:pStyle w:val="ConsPlusNormal"/>
            </w:pPr>
          </w:p>
        </w:tc>
      </w:tr>
      <w:tr w:rsidR="00BB2FA1" w14:paraId="5DBA0B1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01FF1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A50C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D596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0527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01BEF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48CB8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B591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940FD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306EEB" w14:textId="77777777" w:rsidR="00BB2FA1" w:rsidRDefault="00BB2FA1" w:rsidP="00AA4085">
            <w:pPr>
              <w:pStyle w:val="ConsPlusNormal"/>
            </w:pPr>
          </w:p>
        </w:tc>
      </w:tr>
      <w:tr w:rsidR="00BB2FA1" w14:paraId="2379F67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C3FD0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CEC8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F6DFC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F3EA8D" w14:textId="77777777" w:rsidR="00BB2FA1" w:rsidRDefault="00BB2FA1" w:rsidP="00AA4085">
            <w:pPr>
              <w:pStyle w:val="ConsPlusNormal"/>
            </w:pPr>
          </w:p>
        </w:tc>
      </w:tr>
      <w:tr w:rsidR="00BB2FA1" w14:paraId="78DBFD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F12BD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2CA8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381B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7350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7007FE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87B13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2A66E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EC4D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5885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7982C8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AA7A1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1B7D5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A3F4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F25A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6F5E2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4B3CA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6327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01F3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F1A4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введения;</w:t>
            </w:r>
          </w:p>
          <w:p w14:paraId="4F4A78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</w:t>
            </w:r>
          </w:p>
        </w:tc>
      </w:tr>
      <w:tr w:rsidR="00BB2FA1" w14:paraId="754B48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0FD72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BE7FA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3363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ботулинический токсин типа </w:t>
            </w:r>
            <w:r>
              <w:rPr>
                <w:sz w:val="24"/>
              </w:rPr>
              <w:lastRenderedPageBreak/>
              <w:t>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6D18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лиофилизат для приготовления раствора для </w:t>
            </w:r>
            <w:r>
              <w:rPr>
                <w:sz w:val="24"/>
              </w:rPr>
              <w:lastRenderedPageBreak/>
              <w:t>внутримышечного введения;</w:t>
            </w:r>
          </w:p>
          <w:p w14:paraId="3D5CB0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инъекций;</w:t>
            </w:r>
          </w:p>
          <w:p w14:paraId="27DA1B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64BFF5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351DA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3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5CBC9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3340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4135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0BE758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AE9660" w14:textId="77777777" w:rsidR="00BB2FA1" w:rsidRDefault="00BB2FA1" w:rsidP="00AA4085">
            <w:pPr>
              <w:pStyle w:val="ConsPlusNormal"/>
            </w:pPr>
          </w:p>
        </w:tc>
      </w:tr>
      <w:tr w:rsidR="00BB2FA1" w14:paraId="57DF935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0B760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0BBCF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1322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114F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интратекального введения;</w:t>
            </w:r>
          </w:p>
          <w:p w14:paraId="7828FF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F5594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2369F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A4CC8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47E9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E720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63D076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9F2633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3C1EA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6FB9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1E6BD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1B5E02" w14:textId="77777777" w:rsidR="00BB2FA1" w:rsidRDefault="00BB2FA1" w:rsidP="00AA4085">
            <w:pPr>
              <w:pStyle w:val="ConsPlusNormal"/>
            </w:pPr>
          </w:p>
        </w:tc>
      </w:tr>
      <w:tr w:rsidR="00BB2FA1" w14:paraId="571840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D441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D9A2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F439FA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513983" w14:textId="77777777" w:rsidR="00BB2FA1" w:rsidRDefault="00BB2FA1" w:rsidP="00AA4085">
            <w:pPr>
              <w:pStyle w:val="ConsPlusNormal"/>
            </w:pPr>
          </w:p>
        </w:tc>
      </w:tr>
      <w:tr w:rsidR="00BB2FA1" w14:paraId="1B5D55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82010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6F33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075A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2A07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62B68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9905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6660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8E6AE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A8CF73" w14:textId="77777777" w:rsidR="00BB2FA1" w:rsidRDefault="00BB2FA1" w:rsidP="00AA4085">
            <w:pPr>
              <w:pStyle w:val="ConsPlusNormal"/>
            </w:pPr>
          </w:p>
        </w:tc>
      </w:tr>
      <w:tr w:rsidR="00BB2FA1" w14:paraId="446073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4D908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ADEE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A0703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FEA72F" w14:textId="77777777" w:rsidR="00BB2FA1" w:rsidRDefault="00BB2FA1" w:rsidP="00AA4085">
            <w:pPr>
              <w:pStyle w:val="ConsPlusNormal"/>
            </w:pPr>
          </w:p>
        </w:tc>
      </w:tr>
      <w:tr w:rsidR="00BB2FA1" w14:paraId="4E14B2D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3986D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F62A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CD9A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A68B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04DA7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A9303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1E7F8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0E730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605E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16A8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654CDE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50FACD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инфузий;</w:t>
            </w:r>
          </w:p>
          <w:p w14:paraId="40B816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концентрата для приготовления раствора для инфузий;</w:t>
            </w:r>
          </w:p>
          <w:p w14:paraId="713147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</w:t>
            </w:r>
          </w:p>
        </w:tc>
      </w:tr>
      <w:tr w:rsidR="00BB2FA1" w14:paraId="647068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0B7AB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3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6C21D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78CB4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1BA8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25C9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BFA2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4CFC12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FBDD9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709BF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1CD9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DF63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</w:t>
            </w:r>
          </w:p>
        </w:tc>
      </w:tr>
      <w:tr w:rsidR="00BB2FA1" w14:paraId="1CA246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62CF7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BD54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5AF2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2027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интратекального введения</w:t>
            </w:r>
          </w:p>
        </w:tc>
      </w:tr>
      <w:tr w:rsidR="00BB2FA1" w14:paraId="04E285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783EB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0A1F7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65C1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C941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</w:t>
            </w:r>
          </w:p>
        </w:tc>
      </w:tr>
      <w:tr w:rsidR="00BB2FA1" w14:paraId="0D9663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25436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555D21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7DF7EC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9CF4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4AD09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310A18" w14:textId="77777777" w:rsidR="00BB2FA1" w:rsidRDefault="00BB2FA1" w:rsidP="00AA4085">
            <w:pPr>
              <w:pStyle w:val="ConsPlusNormal"/>
            </w:pPr>
          </w:p>
        </w:tc>
      </w:tr>
      <w:tr w:rsidR="00BB2FA1" w14:paraId="6421B2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D60D8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D0FF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E4ED1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677C8A" w14:textId="77777777" w:rsidR="00BB2FA1" w:rsidRDefault="00BB2FA1" w:rsidP="00AA4085">
            <w:pPr>
              <w:pStyle w:val="ConsPlusNormal"/>
            </w:pPr>
          </w:p>
        </w:tc>
      </w:tr>
      <w:tr w:rsidR="00BB2FA1" w14:paraId="5E29C1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C594B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E65F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F843A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492C00" w14:textId="77777777" w:rsidR="00BB2FA1" w:rsidRDefault="00BB2FA1" w:rsidP="00AA4085">
            <w:pPr>
              <w:pStyle w:val="ConsPlusNormal"/>
            </w:pPr>
          </w:p>
        </w:tc>
      </w:tr>
      <w:tr w:rsidR="00BB2FA1" w14:paraId="7B73C43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00CD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0CC26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F80A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C5B3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жидкость для ингаляций</w:t>
            </w:r>
          </w:p>
        </w:tc>
      </w:tr>
      <w:tr w:rsidR="00BB2FA1" w14:paraId="3F8FA94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3BED9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1691E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E7E8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CD00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жидкость для ингаляций</w:t>
            </w:r>
          </w:p>
        </w:tc>
      </w:tr>
      <w:tr w:rsidR="00BB2FA1" w14:paraId="5C6E8F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5E300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658CE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DC61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86DA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жидкость для ингаляций</w:t>
            </w:r>
          </w:p>
        </w:tc>
      </w:tr>
      <w:tr w:rsidR="00BB2FA1" w14:paraId="770729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75B75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4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3DB42B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D4884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7C41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EB24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ED96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внутривенного введения</w:t>
            </w:r>
          </w:p>
        </w:tc>
      </w:tr>
      <w:tr w:rsidR="00BB2FA1" w14:paraId="34DFD5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FD8BD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EB26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3F42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F2B4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62F6E5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D8240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A14E4C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E9970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6E45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74BC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газ сжатый</w:t>
            </w:r>
          </w:p>
        </w:tc>
      </w:tr>
      <w:tr w:rsidR="00BB2FA1" w14:paraId="3CDAF1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FF8F7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309E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3D8A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F7A0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2092CE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5F27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7CB77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9744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26B8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597096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06C8C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513A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32DA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FF97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внутривенного введения;</w:t>
            </w:r>
          </w:p>
          <w:p w14:paraId="22600A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инфузий</w:t>
            </w:r>
          </w:p>
        </w:tc>
      </w:tr>
      <w:tr w:rsidR="00BB2FA1" w14:paraId="3A8E831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5579D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30A2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D3D73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F4F601" w14:textId="77777777" w:rsidR="00BB2FA1" w:rsidRDefault="00BB2FA1" w:rsidP="00AA4085">
            <w:pPr>
              <w:pStyle w:val="ConsPlusNormal"/>
            </w:pPr>
          </w:p>
        </w:tc>
      </w:tr>
      <w:tr w:rsidR="00BB2FA1" w14:paraId="06D8C8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47030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4B4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5A40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605C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7A57ADF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900A3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E509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BD34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9713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интратекального введения;</w:t>
            </w:r>
          </w:p>
          <w:p w14:paraId="19DE25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255864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B9DA5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F8F30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8FFD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F74D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358528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23DC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D0862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B869B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BBF3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44BCEC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0789A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D1B0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78111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34AC26" w14:textId="77777777" w:rsidR="00BB2FA1" w:rsidRDefault="00BB2FA1" w:rsidP="00AA4085">
            <w:pPr>
              <w:pStyle w:val="ConsPlusNormal"/>
            </w:pPr>
          </w:p>
        </w:tc>
      </w:tr>
      <w:tr w:rsidR="00BB2FA1" w14:paraId="7283FE2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D8E4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CDB3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6A716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8E98AD" w14:textId="77777777" w:rsidR="00BB2FA1" w:rsidRDefault="00BB2FA1" w:rsidP="00AA4085">
            <w:pPr>
              <w:pStyle w:val="ConsPlusNormal"/>
            </w:pPr>
          </w:p>
        </w:tc>
      </w:tr>
      <w:tr w:rsidR="00BB2FA1" w14:paraId="68B786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BA588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E28F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B763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7092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24B879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54257D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введения;</w:t>
            </w:r>
          </w:p>
          <w:p w14:paraId="3D54EA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7DACE8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оболочкой;</w:t>
            </w:r>
          </w:p>
          <w:p w14:paraId="6D6746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2DFD47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35B27C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A10B2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35EAB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79C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F381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5FF89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69697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5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13AFBA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56E8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C1D6F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45F7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1F8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2D4F81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трансдермальная терапевтическая система;</w:t>
            </w:r>
          </w:p>
          <w:p w14:paraId="5E2384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пластырь трансдермальный</w:t>
            </w:r>
          </w:p>
        </w:tc>
      </w:tr>
      <w:tr w:rsidR="00BB2FA1" w14:paraId="4E5D06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82C21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8B7E1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C8CF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BF26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3658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E05F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02013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47875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466D25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9FFC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B282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33B6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FFDD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защечные;</w:t>
            </w:r>
          </w:p>
          <w:p w14:paraId="34DABC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подъязычные</w:t>
            </w:r>
          </w:p>
        </w:tc>
      </w:tr>
      <w:tr w:rsidR="00BB2FA1" w14:paraId="2AFB17B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34286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FE39A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F788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33CA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</w:t>
            </w:r>
          </w:p>
        </w:tc>
      </w:tr>
      <w:tr w:rsidR="00BB2FA1" w14:paraId="3A1D2CA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C8C81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B16F6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0A9F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68E16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3F887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007F2C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29D540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525C1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 пролонгированного действия, покрытые пленочной оболочкой;</w:t>
            </w:r>
          </w:p>
          <w:p w14:paraId="448EEC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43FA01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C48127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3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09.06.2023 N 1508-р)</w:t>
            </w:r>
          </w:p>
        </w:tc>
      </w:tr>
      <w:tr w:rsidR="00BB2FA1" w14:paraId="1BC76F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26DE9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3730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5F085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D0C94E" w14:textId="77777777" w:rsidR="00BB2FA1" w:rsidRDefault="00BB2FA1" w:rsidP="00AA4085">
            <w:pPr>
              <w:pStyle w:val="ConsPlusNormal"/>
            </w:pPr>
          </w:p>
        </w:tc>
      </w:tr>
      <w:tr w:rsidR="00BB2FA1" w14:paraId="7D60FE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1DD8F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18B3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B68A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FC7C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14391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оболочкой;</w:t>
            </w:r>
          </w:p>
          <w:p w14:paraId="483893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кишечнорастворимые, покрытые пленочной оболочкой;</w:t>
            </w:r>
          </w:p>
          <w:p w14:paraId="3D752D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536722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пленочной оболочкой;</w:t>
            </w:r>
          </w:p>
          <w:p w14:paraId="369496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86995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21E56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3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D280C3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8AD32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D25F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9522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6606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3F0864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3FF940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 (для детей);</w:t>
            </w:r>
          </w:p>
          <w:p w14:paraId="5826F3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696A56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 (для детей);</w:t>
            </w:r>
          </w:p>
          <w:p w14:paraId="2F78B1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442EE1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 (для детей);</w:t>
            </w:r>
          </w:p>
          <w:p w14:paraId="557F68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3DFD6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67766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6A20C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3685C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A3326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D1A2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5B0AC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B99A7C" w14:textId="77777777" w:rsidR="00BB2FA1" w:rsidRDefault="00BB2FA1" w:rsidP="00AA4085">
            <w:pPr>
              <w:pStyle w:val="ConsPlusNormal"/>
            </w:pPr>
          </w:p>
        </w:tc>
      </w:tr>
      <w:tr w:rsidR="00BB2FA1" w14:paraId="60AA26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A77E2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9F90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860B7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729424" w14:textId="77777777" w:rsidR="00BB2FA1" w:rsidRDefault="00BB2FA1" w:rsidP="00AA4085">
            <w:pPr>
              <w:pStyle w:val="ConsPlusNormal"/>
            </w:pPr>
          </w:p>
        </w:tc>
      </w:tr>
      <w:tr w:rsidR="00BB2FA1" w14:paraId="404FC6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A564D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1A4B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DA93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67A5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94AE3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78EBE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FE866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782C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5AFA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D821D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13892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CF848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A6FA8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E6E8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8300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B23D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817383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FC1E0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18C6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7428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34A1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D17C6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D4C1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158F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3813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4B98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31063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1718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0A3C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BCC7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4482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457D5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действия;</w:t>
            </w:r>
          </w:p>
          <w:p w14:paraId="38A128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оболочкой;</w:t>
            </w:r>
          </w:p>
          <w:p w14:paraId="19A251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</w:t>
            </w:r>
          </w:p>
        </w:tc>
      </w:tr>
      <w:tr w:rsidR="00BB2FA1" w14:paraId="34126A8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BFEB7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B89BB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3B36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A926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4A2978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89ED8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8EA6B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7F4430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E789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985D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4D99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16CC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с пролонгированным высвобождением;</w:t>
            </w:r>
          </w:p>
          <w:p w14:paraId="62BE74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3F8A5A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39CC5E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05BA1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064BA1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 (для детей);</w:t>
            </w:r>
          </w:p>
          <w:p w14:paraId="1E9262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оболочкой;</w:t>
            </w:r>
          </w:p>
          <w:p w14:paraId="70D29D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оболочкой;</w:t>
            </w:r>
          </w:p>
          <w:p w14:paraId="5AF072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556ADA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0813F07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60A66B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E8F91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FD12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AA92F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8741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F470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4E716F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BE097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7D88C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F4E1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7825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0C466D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1AA71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69DFA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B5A0D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E777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леветирацета</w:t>
            </w:r>
            <w:r>
              <w:rPr>
                <w:sz w:val="24"/>
              </w:rPr>
              <w:lastRenderedPageBreak/>
              <w:t>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CD05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концентрат для приготовления </w:t>
            </w:r>
            <w:r>
              <w:rPr>
                <w:sz w:val="24"/>
              </w:rPr>
              <w:lastRenderedPageBreak/>
              <w:t>раствора для инфузий;</w:t>
            </w:r>
          </w:p>
          <w:p w14:paraId="204F68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216F9B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0DE91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D5D67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91C78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9FA1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DF4BC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B69DA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8806D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7B7A9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1BB3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BB4C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5270A6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E09B3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AE83C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F029F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BA01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4C707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7B2570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A08D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70D7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F6B21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19ED54" w14:textId="77777777" w:rsidR="00BB2FA1" w:rsidRDefault="00BB2FA1" w:rsidP="00AA4085">
            <w:pPr>
              <w:pStyle w:val="ConsPlusNormal"/>
            </w:pPr>
          </w:p>
        </w:tc>
      </w:tr>
      <w:tr w:rsidR="00BB2FA1" w14:paraId="69727F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C090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79B4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19F26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75B376" w14:textId="77777777" w:rsidR="00BB2FA1" w:rsidRDefault="00BB2FA1" w:rsidP="00AA4085">
            <w:pPr>
              <w:pStyle w:val="ConsPlusNormal"/>
            </w:pPr>
          </w:p>
        </w:tc>
      </w:tr>
      <w:tr w:rsidR="00BB2FA1" w14:paraId="22237F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8D409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F4D6D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E225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D60E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18E4F1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9E4F8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D5910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292D5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BCD8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C73F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35E8C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0183B2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A168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25BA7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6E812E" w14:textId="77777777" w:rsidR="00BB2FA1" w:rsidRDefault="00BB2FA1" w:rsidP="00AA4085">
            <w:pPr>
              <w:pStyle w:val="ConsPlusNormal"/>
            </w:pPr>
          </w:p>
        </w:tc>
      </w:tr>
      <w:tr w:rsidR="00BB2FA1" w14:paraId="3AC2EB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3D9C0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9739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8C24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5D17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3C5877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модифицированным высвобождением;</w:t>
            </w:r>
          </w:p>
          <w:p w14:paraId="28E0FD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A6DA0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5235A2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D82E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7533B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4EA5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2F7F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706F1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B427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55C7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E416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5093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602498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1B80D4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7CCC5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B745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024A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E91E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контролируемым высвобождением, покрытые оболочкой;</w:t>
            </w:r>
          </w:p>
          <w:p w14:paraId="7C3492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контролируемым высвобождением, покрытые пленочной оболочкой;</w:t>
            </w:r>
          </w:p>
          <w:p w14:paraId="07EFB3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3D7057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E1FBD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863C0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BA57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CAED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B09AE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</w:t>
            </w:r>
          </w:p>
        </w:tc>
      </w:tr>
      <w:tr w:rsidR="00BB2FA1" w14:paraId="5F4C45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D6C4E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0E7841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2392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C780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A462D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70479E" w14:textId="77777777" w:rsidR="00BB2FA1" w:rsidRDefault="00BB2FA1" w:rsidP="00AA4085">
            <w:pPr>
              <w:pStyle w:val="ConsPlusNormal"/>
            </w:pPr>
          </w:p>
        </w:tc>
      </w:tr>
      <w:tr w:rsidR="00BB2FA1" w14:paraId="49B9642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7F5C4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042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78922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8CE852" w14:textId="77777777" w:rsidR="00BB2FA1" w:rsidRDefault="00BB2FA1" w:rsidP="00AA4085">
            <w:pPr>
              <w:pStyle w:val="ConsPlusNormal"/>
            </w:pPr>
          </w:p>
        </w:tc>
      </w:tr>
      <w:tr w:rsidR="00BB2FA1" w14:paraId="28EB4B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435E1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7D8E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C5C9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CED3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введения;</w:t>
            </w:r>
          </w:p>
          <w:p w14:paraId="098AB2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3DAFA1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BD244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42688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5E9A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637E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драже;</w:t>
            </w:r>
          </w:p>
          <w:p w14:paraId="08EF80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67337F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C6FD1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C52E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A80B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C68B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D131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34B7AC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C6C66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B6D98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C4D8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B398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5BFC77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7F7132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376AE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5FDC4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912B4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3583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F08D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</w:t>
            </w:r>
          </w:p>
        </w:tc>
      </w:tr>
      <w:tr w:rsidR="00BB2FA1" w14:paraId="444A3A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061B1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F96CA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B3A8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5EB7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AFC8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A828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552E62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6A6CAD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EE57F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B060A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782D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84A9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167A3C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BA7FF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466F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430F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BB81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6BDE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5B30EA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E9135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23BA30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(масляный);</w:t>
            </w:r>
          </w:p>
          <w:p w14:paraId="38E8F2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14CC8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FB364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5DDF7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52AF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1EB2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59C3A2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9A20E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9B15E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77C6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0B20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F308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47CAD2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03C91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45984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EF7C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755C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6734D3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E0B6BD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58959C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9718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A42E4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производные </w:t>
            </w:r>
            <w:r>
              <w:rPr>
                <w:sz w:val="24"/>
              </w:rPr>
              <w:lastRenderedPageBreak/>
              <w:t>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909F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зуклопентиксо</w:t>
            </w:r>
            <w:r>
              <w:rPr>
                <w:sz w:val="24"/>
              </w:rPr>
              <w:lastRenderedPageBreak/>
              <w:t>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5064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раствор для внутримышечного </w:t>
            </w:r>
            <w:r>
              <w:rPr>
                <w:sz w:val="24"/>
              </w:rPr>
              <w:lastRenderedPageBreak/>
              <w:t>введения (масляный);</w:t>
            </w:r>
          </w:p>
          <w:p w14:paraId="3A39DB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F19EE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9FC4F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54F64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77D5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366C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 (масляный);</w:t>
            </w:r>
          </w:p>
          <w:p w14:paraId="32F438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5E1C4F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137FE0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F279D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F3DED2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180CE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1B30D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19A1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B4F8F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оболочкой;</w:t>
            </w:r>
          </w:p>
          <w:p w14:paraId="5640F5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оболочкой;</w:t>
            </w:r>
          </w:p>
          <w:p w14:paraId="152533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546467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5C03D8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0417C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71174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AA78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DDC55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рта;</w:t>
            </w:r>
          </w:p>
          <w:p w14:paraId="78BBB6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B239B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AE1952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F22CC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1684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F806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1464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6BAB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AA4A2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68E791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6BDEC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D95CD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FC495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4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1B695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EADB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E741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B6E1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F575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168787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91DB3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92A72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23D1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1E3E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внутримышечного введения пролонгированного действия;</w:t>
            </w:r>
          </w:p>
          <w:p w14:paraId="575C99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оболочкой</w:t>
            </w:r>
          </w:p>
        </w:tc>
      </w:tr>
      <w:tr w:rsidR="00BB2FA1" w14:paraId="046A2E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57E0A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51E3C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9AED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8318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14:paraId="304833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5CE0A3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рта;</w:t>
            </w:r>
          </w:p>
          <w:p w14:paraId="30FC01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для рассасывания;</w:t>
            </w:r>
          </w:p>
          <w:p w14:paraId="4EC205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таблетки, покрытые пленочной </w:t>
            </w:r>
            <w:r>
              <w:rPr>
                <w:sz w:val="24"/>
              </w:rPr>
              <w:lastRenderedPageBreak/>
              <w:t>оболочкой</w:t>
            </w:r>
          </w:p>
        </w:tc>
      </w:tr>
      <w:tr w:rsidR="00BB2FA1" w14:paraId="2DD0EF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8BFF6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5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D843A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8A65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66B3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1EF077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FDED45" w14:textId="77777777" w:rsidR="00BB2FA1" w:rsidRDefault="00BB2FA1" w:rsidP="00AA4085">
            <w:pPr>
              <w:pStyle w:val="ConsPlusNormal"/>
            </w:pPr>
          </w:p>
        </w:tc>
      </w:tr>
      <w:tr w:rsidR="00BB2FA1" w14:paraId="20D303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CF751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CB4E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80A4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270C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A1FB5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D7FF4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диспергируемые в полости рта</w:t>
            </w:r>
          </w:p>
        </w:tc>
      </w:tr>
      <w:tr w:rsidR="00BB2FA1" w14:paraId="023E0AC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383AC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33C2A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BE68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B2C1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9A34E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907907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510128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2F930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28A2F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003D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4780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615E086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A2D75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2C4E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BFA3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EF9A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58F59B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C5425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7450F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E9AC0C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37F1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25F2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E386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9B1C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04E8D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E221E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3A86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3AA3E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7AF6F54" w14:textId="77777777" w:rsidR="00BB2FA1" w:rsidRDefault="00BB2FA1" w:rsidP="00AA4085">
            <w:pPr>
              <w:pStyle w:val="ConsPlusNormal"/>
            </w:pPr>
          </w:p>
        </w:tc>
      </w:tr>
      <w:tr w:rsidR="00BB2FA1" w14:paraId="236109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A4E8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67C8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57F73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82BB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66328D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A51DD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76FDC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F27D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B274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686CC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C75DF9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0F64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92F2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7416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A2E0A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52B6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2C7D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C97AE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7C21EB" w14:textId="77777777" w:rsidR="00BB2FA1" w:rsidRDefault="00BB2FA1" w:rsidP="00AA4085">
            <w:pPr>
              <w:pStyle w:val="ConsPlusNormal"/>
            </w:pPr>
          </w:p>
        </w:tc>
      </w:tr>
      <w:tr w:rsidR="00BB2FA1" w14:paraId="7251B26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62BC1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D76E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B6960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A6D54D" w14:textId="77777777" w:rsidR="00BB2FA1" w:rsidRDefault="00BB2FA1" w:rsidP="00AA4085">
            <w:pPr>
              <w:pStyle w:val="ConsPlusNormal"/>
            </w:pPr>
          </w:p>
        </w:tc>
      </w:tr>
      <w:tr w:rsidR="00BB2FA1" w14:paraId="049239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3511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DBE3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A381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B6B7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42B39E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7FD79A8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0D5157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C14E2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A6310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AB3C06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E9B1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5897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драже;</w:t>
            </w:r>
          </w:p>
          <w:p w14:paraId="5DBF39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5D16D8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334FD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8A0A9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C56B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AF22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2D6FC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3C902F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таблетки, покрытые пленочной оболочкой;</w:t>
            </w:r>
          </w:p>
          <w:p w14:paraId="0280E4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пролонгированного действия, покрытые пленочной оболочкой</w:t>
            </w:r>
          </w:p>
        </w:tc>
      </w:tr>
      <w:tr w:rsidR="00BB2FA1" w14:paraId="600F9BF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62D19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5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792AD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E04F2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548F9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8C69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B81C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3634F1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280EB7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64CBF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0E079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45BEF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BBC9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2AF6D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AB66E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61DEF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B437B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C992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14E5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0551D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C53A2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1ED09E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C5E37C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8F81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6C9B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A609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14C4FB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5E9F72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17C2A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93BC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C515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F2943E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E3A47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1874048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1E79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330C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7F0D2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298F88" w14:textId="77777777" w:rsidR="00BB2FA1" w:rsidRDefault="00BB2FA1" w:rsidP="00AA4085">
            <w:pPr>
              <w:pStyle w:val="ConsPlusNormal"/>
            </w:pPr>
          </w:p>
        </w:tc>
      </w:tr>
      <w:tr w:rsidR="00BB2FA1" w14:paraId="635966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DDE09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FDFA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75D9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34D09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введения;</w:t>
            </w:r>
          </w:p>
          <w:p w14:paraId="3A3376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и субконъюнктивального введения</w:t>
            </w:r>
          </w:p>
        </w:tc>
      </w:tr>
      <w:tr w:rsidR="00BB2FA1" w14:paraId="4A8A9CE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7AEFF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80A5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491B5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ABED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инфузий;</w:t>
            </w:r>
          </w:p>
          <w:p w14:paraId="0EB292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399AD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699C2B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272ED4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A95C28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B1B55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8599C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6927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17B3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защечные;</w:t>
            </w:r>
          </w:p>
          <w:p w14:paraId="1F4E80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подъязычные;</w:t>
            </w:r>
          </w:p>
          <w:p w14:paraId="21984B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защечные и подъязычные</w:t>
            </w:r>
          </w:p>
        </w:tc>
      </w:tr>
      <w:tr w:rsidR="00BB2FA1" w14:paraId="2ECA8E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5451A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CDCF6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9BA5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метионил-глутамил-</w:t>
            </w:r>
            <w:r>
              <w:rPr>
                <w:sz w:val="24"/>
              </w:rPr>
              <w:lastRenderedPageBreak/>
              <w:t>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2EA0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капли назальные</w:t>
            </w:r>
          </w:p>
        </w:tc>
      </w:tr>
      <w:tr w:rsidR="00BB2FA1" w14:paraId="4F881F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D2ADA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5D752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633E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50EC2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0580E6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3D25A3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инфузий;</w:t>
            </w:r>
          </w:p>
          <w:p w14:paraId="680998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531C48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7F1DEA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оболочкой;</w:t>
            </w:r>
          </w:p>
          <w:p w14:paraId="39BAD4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E2B9F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333E6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EDF57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EEE6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14F5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</w:t>
            </w:r>
          </w:p>
        </w:tc>
      </w:tr>
      <w:tr w:rsidR="00BB2FA1" w14:paraId="6EC9EA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8B1FC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4E977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1594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E874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AFFE9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23E9B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CA870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AAAD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пептиды головного мозга свиньи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D763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4E2842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AF9B6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EA1F8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C764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5C6F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3E5020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9AAF9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59D4CB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F15D9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9F26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A3E0E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F7E338" w14:textId="77777777" w:rsidR="00BB2FA1" w:rsidRDefault="00BB2FA1" w:rsidP="00AA4085">
            <w:pPr>
              <w:pStyle w:val="ConsPlusNormal"/>
            </w:pPr>
          </w:p>
        </w:tc>
      </w:tr>
      <w:tr w:rsidR="00BB2FA1" w14:paraId="761076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8A77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18D1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21A3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8778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0E2680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6A045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A857E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40FC9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2694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BF1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309D7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трансдермальная терапевтическая система;</w:t>
            </w:r>
          </w:p>
          <w:p w14:paraId="5B93F8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0105643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9D926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06700B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E339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1626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CF10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B9EE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0C0712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3D00AF5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7F225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55EE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BCBD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C6DC5D" w14:textId="77777777" w:rsidR="00BB2FA1" w:rsidRDefault="00BB2FA1" w:rsidP="00AA4085">
            <w:pPr>
              <w:pStyle w:val="ConsPlusNormal"/>
            </w:pPr>
          </w:p>
        </w:tc>
      </w:tr>
      <w:tr w:rsidR="00BB2FA1" w14:paraId="2D97A5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5317A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BF88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EB76B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354B55" w14:textId="77777777" w:rsidR="00BB2FA1" w:rsidRDefault="00BB2FA1" w:rsidP="00AA4085">
            <w:pPr>
              <w:pStyle w:val="ConsPlusNormal"/>
            </w:pPr>
          </w:p>
        </w:tc>
      </w:tr>
      <w:tr w:rsidR="00BB2FA1" w14:paraId="5CE4094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C7B7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E6B5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E097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50EEB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подкожного введения;</w:t>
            </w:r>
          </w:p>
          <w:p w14:paraId="687B75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инъекций;</w:t>
            </w:r>
          </w:p>
          <w:p w14:paraId="634804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46F64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44405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64D36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0FA8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B4C8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1E80D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669EA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E25D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2B59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1023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4E3449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46E66F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инфузий и внутримышечного введения;</w:t>
            </w:r>
          </w:p>
          <w:p w14:paraId="1143D2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</w:t>
            </w:r>
          </w:p>
        </w:tc>
      </w:tr>
      <w:tr w:rsidR="00BB2FA1" w14:paraId="4D2586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4951D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D650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D3325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3E7544" w14:textId="77777777" w:rsidR="00BB2FA1" w:rsidRDefault="00BB2FA1" w:rsidP="00AA4085">
            <w:pPr>
              <w:pStyle w:val="ConsPlusNormal"/>
            </w:pPr>
          </w:p>
        </w:tc>
      </w:tr>
      <w:tr w:rsidR="00BB2FA1" w14:paraId="617E5B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AF2D7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6F43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6A80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DCA50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5817E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14:paraId="33E58E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08A949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46054B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93E1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3037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CC4B2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6B4A12" w14:textId="77777777" w:rsidR="00BB2FA1" w:rsidRDefault="00BB2FA1" w:rsidP="00AA4085">
            <w:pPr>
              <w:pStyle w:val="ConsPlusNormal"/>
            </w:pPr>
          </w:p>
        </w:tc>
      </w:tr>
      <w:tr w:rsidR="00BB2FA1" w14:paraId="0405E4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2FAD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0E7C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D97D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A540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52A0D9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7FC357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22349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2B3F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3FF7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09E77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01C65A" w14:textId="77777777" w:rsidR="00BB2FA1" w:rsidRDefault="00BB2FA1" w:rsidP="00AA4085">
            <w:pPr>
              <w:pStyle w:val="ConsPlusNormal"/>
            </w:pPr>
          </w:p>
        </w:tc>
      </w:tr>
      <w:tr w:rsidR="00BB2FA1" w14:paraId="5B19E4B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244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39675C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3188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5025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36B1B9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кишечнорастворимой оболочкой</w:t>
            </w:r>
          </w:p>
        </w:tc>
      </w:tr>
      <w:tr w:rsidR="00BB2FA1" w14:paraId="1AFC3B1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68138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C0F93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261D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B4C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1782F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72C26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99EC3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072C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фампридин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C34D2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с пролонгированным высвобождением, покрытые пленочной оболочкой</w:t>
            </w:r>
          </w:p>
        </w:tc>
      </w:tr>
      <w:tr w:rsidR="00BB2FA1" w14:paraId="148268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C148E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16EF7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EE1D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F051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218142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76D2EA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27449C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9DEE6A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7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AEB33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2ADA1B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lastRenderedPageBreak/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FE00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6B94A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33AFC6" w14:textId="77777777" w:rsidR="00BB2FA1" w:rsidRDefault="00BB2FA1" w:rsidP="00AA4085">
            <w:pPr>
              <w:pStyle w:val="ConsPlusNormal"/>
            </w:pPr>
          </w:p>
        </w:tc>
      </w:tr>
      <w:tr w:rsidR="00BB2FA1" w14:paraId="176089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2720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42785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35C81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4AD881" w14:textId="77777777" w:rsidR="00BB2FA1" w:rsidRDefault="00BB2FA1" w:rsidP="00AA4085">
            <w:pPr>
              <w:pStyle w:val="ConsPlusNormal"/>
            </w:pPr>
          </w:p>
        </w:tc>
      </w:tr>
      <w:tr w:rsidR="00BB2FA1" w14:paraId="537C877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984A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777E3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30CF5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8EA5D4" w14:textId="77777777" w:rsidR="00BB2FA1" w:rsidRDefault="00BB2FA1" w:rsidP="00AA4085">
            <w:pPr>
              <w:pStyle w:val="ConsPlusNormal"/>
            </w:pPr>
          </w:p>
        </w:tc>
      </w:tr>
      <w:tr w:rsidR="00BB2FA1" w14:paraId="44B51B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65A4B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6CDB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1D0C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6B84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61594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DE439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D49F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ED28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40F5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5936E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DD64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6861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80901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25A764" w14:textId="77777777" w:rsidR="00BB2FA1" w:rsidRDefault="00BB2FA1" w:rsidP="00AA4085">
            <w:pPr>
              <w:pStyle w:val="ConsPlusNormal"/>
            </w:pPr>
          </w:p>
        </w:tc>
      </w:tr>
      <w:tr w:rsidR="00BB2FA1" w14:paraId="68A1E01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09203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268B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ACAD73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AFAD8D" w14:textId="77777777" w:rsidR="00BB2FA1" w:rsidRDefault="00BB2FA1" w:rsidP="00AA4085">
            <w:pPr>
              <w:pStyle w:val="ConsPlusNormal"/>
            </w:pPr>
          </w:p>
        </w:tc>
      </w:tr>
      <w:tr w:rsidR="00BB2FA1" w14:paraId="4E191B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2006A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AC75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3150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EC52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4196F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4A96A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8343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BB27F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F7F908" w14:textId="77777777" w:rsidR="00BB2FA1" w:rsidRDefault="00BB2FA1" w:rsidP="00AA4085">
            <w:pPr>
              <w:pStyle w:val="ConsPlusNormal"/>
            </w:pPr>
          </w:p>
        </w:tc>
      </w:tr>
      <w:tr w:rsidR="00BB2FA1" w14:paraId="29354E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D30DB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C317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46E3A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CCF7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AA806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20BD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1E18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A639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FAF5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2E9B7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1C2DF8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C64A0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1C25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E9AB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6748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4A59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BCC10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5E3AE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0620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2A3E1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9C433C" w14:textId="77777777" w:rsidR="00BB2FA1" w:rsidRDefault="00BB2FA1" w:rsidP="00AA4085">
            <w:pPr>
              <w:pStyle w:val="ConsPlusNormal"/>
            </w:pPr>
          </w:p>
        </w:tc>
      </w:tr>
      <w:tr w:rsidR="00BB2FA1" w14:paraId="183CEB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A8289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2B0D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BAEB6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E646F5" w14:textId="77777777" w:rsidR="00BB2FA1" w:rsidRDefault="00BB2FA1" w:rsidP="00AA4085">
            <w:pPr>
              <w:pStyle w:val="ConsPlusNormal"/>
            </w:pPr>
          </w:p>
        </w:tc>
      </w:tr>
      <w:tr w:rsidR="00BB2FA1" w14:paraId="0BFCA4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2C771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E2A2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7B12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787D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для наружного применения;</w:t>
            </w:r>
          </w:p>
          <w:p w14:paraId="667AB1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эмульсия для наружного применения</w:t>
            </w:r>
          </w:p>
        </w:tc>
      </w:tr>
      <w:tr w:rsidR="00BB2FA1" w14:paraId="060B10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3A2C78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C8E9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B7D76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CE4A73" w14:textId="77777777" w:rsidR="00BB2FA1" w:rsidRDefault="00BB2FA1" w:rsidP="00AA4085">
            <w:pPr>
              <w:pStyle w:val="ConsPlusNormal"/>
            </w:pPr>
          </w:p>
        </w:tc>
      </w:tr>
      <w:tr w:rsidR="00BB2FA1" w14:paraId="279C25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734F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D056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860DA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FC79B42" w14:textId="77777777" w:rsidR="00BB2FA1" w:rsidRDefault="00BB2FA1" w:rsidP="00AA4085">
            <w:pPr>
              <w:pStyle w:val="ConsPlusNormal"/>
            </w:pPr>
          </w:p>
        </w:tc>
      </w:tr>
      <w:tr w:rsidR="00BB2FA1" w14:paraId="4F9647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44F5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9D44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55C8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0B38FE" w14:textId="77777777" w:rsidR="00BB2FA1" w:rsidRDefault="00BB2FA1" w:rsidP="00AA4085">
            <w:pPr>
              <w:pStyle w:val="ConsPlusNormal"/>
            </w:pPr>
          </w:p>
        </w:tc>
      </w:tr>
      <w:tr w:rsidR="00BB2FA1" w14:paraId="710191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507A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16EB8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9E4D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1ABA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назальный;</w:t>
            </w:r>
          </w:p>
          <w:p w14:paraId="777C95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назальные;</w:t>
            </w:r>
          </w:p>
          <w:p w14:paraId="0185D8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назальные (для детей);</w:t>
            </w:r>
          </w:p>
          <w:p w14:paraId="06E190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назальный;</w:t>
            </w:r>
          </w:p>
          <w:p w14:paraId="165EAED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496634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 (для детей)</w:t>
            </w:r>
          </w:p>
        </w:tc>
      </w:tr>
      <w:tr w:rsidR="00BB2FA1" w14:paraId="5463BBA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419AE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3DFE7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FBC6A2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421670" w14:textId="77777777" w:rsidR="00BB2FA1" w:rsidRDefault="00BB2FA1" w:rsidP="00AA4085">
            <w:pPr>
              <w:pStyle w:val="ConsPlusNormal"/>
            </w:pPr>
          </w:p>
        </w:tc>
      </w:tr>
      <w:tr w:rsidR="00BB2FA1" w14:paraId="717B09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22BD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DEDE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FDA98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5D89C3" w14:textId="77777777" w:rsidR="00BB2FA1" w:rsidRDefault="00BB2FA1" w:rsidP="00AA4085">
            <w:pPr>
              <w:pStyle w:val="ConsPlusNormal"/>
            </w:pPr>
          </w:p>
        </w:tc>
      </w:tr>
      <w:tr w:rsidR="00BB2FA1" w14:paraId="1FA07B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22CA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B75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B0CC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9235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местного применения;</w:t>
            </w:r>
          </w:p>
          <w:p w14:paraId="7A22AF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для местного применения</w:t>
            </w:r>
          </w:p>
        </w:tc>
      </w:tr>
      <w:tr w:rsidR="00BB2FA1" w14:paraId="1C75B8B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BB2B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9356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71663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6C3D3A" w14:textId="77777777" w:rsidR="00BB2FA1" w:rsidRDefault="00BB2FA1" w:rsidP="00AA4085">
            <w:pPr>
              <w:pStyle w:val="ConsPlusNormal"/>
            </w:pPr>
          </w:p>
        </w:tc>
      </w:tr>
      <w:tr w:rsidR="00BB2FA1" w14:paraId="1FAAA3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3BBB0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834C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26D43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A7A67C" w14:textId="77777777" w:rsidR="00BB2FA1" w:rsidRDefault="00BB2FA1" w:rsidP="00AA4085">
            <w:pPr>
              <w:pStyle w:val="ConsPlusNormal"/>
            </w:pPr>
          </w:p>
        </w:tc>
      </w:tr>
      <w:tr w:rsidR="00BB2FA1" w14:paraId="138FC1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4EAD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7539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1F0F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A066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</w:t>
            </w:r>
          </w:p>
        </w:tc>
      </w:tr>
      <w:tr w:rsidR="00BB2FA1" w14:paraId="2BF806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0516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3B6AD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7E4F8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BE12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03DEB9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дозированный, активируемый вдохом;</w:t>
            </w:r>
          </w:p>
          <w:p w14:paraId="128726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дозированный;</w:t>
            </w:r>
          </w:p>
          <w:p w14:paraId="65D15D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1828DFA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1CCDD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12477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4C72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C603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638C40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ингаляций;</w:t>
            </w:r>
          </w:p>
          <w:p w14:paraId="1692C8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порошок для ингаляций </w:t>
            </w:r>
            <w:r>
              <w:rPr>
                <w:sz w:val="24"/>
              </w:rPr>
              <w:lastRenderedPageBreak/>
              <w:t>дозированный</w:t>
            </w:r>
          </w:p>
        </w:tc>
      </w:tr>
      <w:tr w:rsidR="00BB2FA1" w14:paraId="1750C3C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18BE7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5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6A9A13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073D1F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4A78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0FC1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80F0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</w:t>
            </w:r>
          </w:p>
        </w:tc>
      </w:tr>
      <w:tr w:rsidR="00BB2FA1" w14:paraId="12DB57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F045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96190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4C084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E7402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 с порошком для ингаляций набор;</w:t>
            </w:r>
          </w:p>
          <w:p w14:paraId="3593D0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дозированный;</w:t>
            </w:r>
          </w:p>
          <w:p w14:paraId="02AF1C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</w:t>
            </w:r>
          </w:p>
        </w:tc>
      </w:tr>
      <w:tr w:rsidR="00BB2FA1" w14:paraId="3DB118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A6A5F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3936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DFCF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3231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05246C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F3855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4FD27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4A1A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E13F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50590D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ингаляций;</w:t>
            </w:r>
          </w:p>
          <w:p w14:paraId="036642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26C23F9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58CD2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5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9E311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0E13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81826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средства в комбинации с антихолинергическими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9C45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24E7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500099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2F762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D40D2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0A90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беклометазон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4AE35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</w:t>
            </w:r>
          </w:p>
        </w:tc>
      </w:tr>
      <w:tr w:rsidR="00BB2FA1" w14:paraId="0455BAD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11CC1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CE6C3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1A2A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будесонид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E737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</w:t>
            </w:r>
          </w:p>
        </w:tc>
      </w:tr>
      <w:tr w:rsidR="00BB2FA1" w14:paraId="5B35379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ECFF5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0C08B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B72E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7031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2C1341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A2429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E1978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7F46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B4ED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67312A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BF649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833D4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D3158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EDA7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</w:t>
            </w:r>
          </w:p>
        </w:tc>
      </w:tr>
      <w:tr w:rsidR="00BB2FA1" w14:paraId="4FE7442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2EB8E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7980F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5468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гликопиррония бромид + индакатерол + </w:t>
            </w:r>
            <w:r>
              <w:rPr>
                <w:sz w:val="24"/>
              </w:rPr>
              <w:lastRenderedPageBreak/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3622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капсулы с порошком для ингаляций</w:t>
            </w:r>
          </w:p>
        </w:tc>
      </w:tr>
      <w:tr w:rsidR="00BB2FA1" w14:paraId="629145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2D720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7CD17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7D52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D675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4759FE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717E47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A292A0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3EF22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DD0D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4887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 дозированный</w:t>
            </w:r>
          </w:p>
        </w:tc>
      </w:tr>
      <w:tr w:rsidR="00BB2FA1" w14:paraId="64E922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48C496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5CE2E9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E7F9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65CD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84379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5638CE" w14:textId="77777777" w:rsidR="00BB2FA1" w:rsidRDefault="00BB2FA1" w:rsidP="00AA4085">
            <w:pPr>
              <w:pStyle w:val="ConsPlusNormal"/>
            </w:pPr>
          </w:p>
        </w:tc>
      </w:tr>
      <w:tr w:rsidR="00BB2FA1" w14:paraId="5F0A26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DD7B1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C72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4F8B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ADD3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289A67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дозированный, активируемый вдохом;</w:t>
            </w:r>
          </w:p>
          <w:p w14:paraId="46843C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5A17D3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ингаляций</w:t>
            </w:r>
          </w:p>
        </w:tc>
      </w:tr>
      <w:tr w:rsidR="00BB2FA1" w14:paraId="7A05A3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6BFEA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14829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E1B5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0ABA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кишечнорастворимые;</w:t>
            </w:r>
          </w:p>
          <w:p w14:paraId="06951B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дозированный;</w:t>
            </w:r>
          </w:p>
          <w:p w14:paraId="215F8D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ингаляций;</w:t>
            </w:r>
          </w:p>
          <w:p w14:paraId="69C8BA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дозированный;</w:t>
            </w:r>
          </w:p>
          <w:p w14:paraId="549F30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ингаляций дозированная</w:t>
            </w:r>
          </w:p>
        </w:tc>
      </w:tr>
      <w:tr w:rsidR="00BB2FA1" w14:paraId="48E21EA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5E2C9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7D384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5BFFA6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0F587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5C03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05FD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ингаляций дозированный</w:t>
            </w:r>
          </w:p>
        </w:tc>
      </w:tr>
      <w:tr w:rsidR="00BB2FA1" w14:paraId="148FB2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7FF9C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9EAF8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BF71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6A92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</w:t>
            </w:r>
          </w:p>
        </w:tc>
      </w:tr>
      <w:tr w:rsidR="00BB2FA1" w14:paraId="2A4849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C07A8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2A2BB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DC0A0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79CD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41BDD2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30615E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3ABF7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CF8A1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F0D8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BF47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с порошком для ингаляций;</w:t>
            </w:r>
          </w:p>
          <w:p w14:paraId="1D2505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2C0F13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798C7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6D51D4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7237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C616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противоаллергические средства, кроме </w:t>
            </w:r>
            <w:r>
              <w:rPr>
                <w:sz w:val="24"/>
              </w:rPr>
              <w:lastRenderedPageBreak/>
              <w:t>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6124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C5C0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дозированный;</w:t>
            </w:r>
          </w:p>
          <w:p w14:paraId="7D665F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капли глазные;</w:t>
            </w:r>
          </w:p>
          <w:p w14:paraId="5B5B96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капсулы;</w:t>
            </w:r>
          </w:p>
          <w:p w14:paraId="63AC8A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назальный дозированный</w:t>
            </w:r>
          </w:p>
        </w:tc>
      </w:tr>
      <w:tr w:rsidR="00BB2FA1" w14:paraId="53F33D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46032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6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DDCB7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58AD44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FE88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D6C8F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E90E76" w14:textId="77777777" w:rsidR="00BB2FA1" w:rsidRDefault="00BB2FA1" w:rsidP="00AA4085">
            <w:pPr>
              <w:pStyle w:val="ConsPlusNormal"/>
            </w:pPr>
          </w:p>
        </w:tc>
      </w:tr>
      <w:tr w:rsidR="00BB2FA1" w14:paraId="4BB7F5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75ECC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20849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0820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9C253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7F000D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401A4A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56FFD01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B63656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3649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BB3E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54EC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3587D2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DFEEA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D3821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337F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B42F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</w:t>
            </w:r>
          </w:p>
        </w:tc>
      </w:tr>
      <w:tr w:rsidR="00BB2FA1" w14:paraId="04759E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95DD9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629EE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76F4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9B85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подкожного введения;</w:t>
            </w:r>
          </w:p>
          <w:p w14:paraId="37564A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021E65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5B85B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2638C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5D7F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FB48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концентрат для приготовления раствора для инфузий</w:t>
            </w:r>
          </w:p>
        </w:tc>
      </w:tr>
      <w:tr w:rsidR="00BB2FA1" w14:paraId="205189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1BCED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DA7B4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B913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тезепелумаб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B1F06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подкожного введения</w:t>
            </w:r>
          </w:p>
        </w:tc>
      </w:tr>
      <w:tr w:rsidR="00BB2FA1" w14:paraId="6E8497D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1E5A8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6AEB0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FC2951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DE2F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CF537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C23D1A" w14:textId="77777777" w:rsidR="00BB2FA1" w:rsidRDefault="00BB2FA1" w:rsidP="00AA4085">
            <w:pPr>
              <w:pStyle w:val="ConsPlusNormal"/>
            </w:pPr>
          </w:p>
        </w:tc>
      </w:tr>
      <w:tr w:rsidR="00BB2FA1" w14:paraId="5919936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B1AAA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ED4C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91E1F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97014C" w14:textId="77777777" w:rsidR="00BB2FA1" w:rsidRDefault="00BB2FA1" w:rsidP="00AA4085">
            <w:pPr>
              <w:pStyle w:val="ConsPlusNormal"/>
            </w:pPr>
          </w:p>
        </w:tc>
      </w:tr>
      <w:tr w:rsidR="00BB2FA1" w14:paraId="6C8943B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38CB9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E7D6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1AA4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3096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пролонгированного действия;</w:t>
            </w:r>
          </w:p>
          <w:p w14:paraId="3F19D4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пастилки;</w:t>
            </w:r>
          </w:p>
          <w:p w14:paraId="5CF0FE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2471D7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3E548D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раствор для приема внутрь и ингаляций;</w:t>
            </w:r>
          </w:p>
          <w:p w14:paraId="4CCEF2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3A2C1E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таблетки;</w:t>
            </w:r>
          </w:p>
          <w:p w14:paraId="499823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6E01EA2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F6C3C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C27BE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17D3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1FE1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раствора для приема внутрь;</w:t>
            </w:r>
          </w:p>
          <w:p w14:paraId="4C1D7C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сиропа;</w:t>
            </w:r>
          </w:p>
          <w:p w14:paraId="223C1C8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раствора для приема внутрь;</w:t>
            </w:r>
          </w:p>
          <w:p w14:paraId="771F04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приема внутрь;</w:t>
            </w:r>
          </w:p>
          <w:p w14:paraId="7C0A77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 и ингаляций;</w:t>
            </w:r>
          </w:p>
          <w:p w14:paraId="389205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внутрь;</w:t>
            </w:r>
          </w:p>
          <w:p w14:paraId="54FBFD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623AA0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шипучие;</w:t>
            </w:r>
          </w:p>
          <w:p w14:paraId="7E2860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</w:t>
            </w:r>
          </w:p>
        </w:tc>
      </w:tr>
      <w:tr w:rsidR="00BB2FA1" w14:paraId="7968DC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8148F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D90160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168A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DD8C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ингаляций</w:t>
            </w:r>
          </w:p>
        </w:tc>
      </w:tr>
      <w:tr w:rsidR="00BB2FA1" w14:paraId="473AB2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D07C3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23CAF44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1DE0AB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4E46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F680C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B6D9B7" w14:textId="77777777" w:rsidR="00BB2FA1" w:rsidRDefault="00BB2FA1" w:rsidP="00AA4085">
            <w:pPr>
              <w:pStyle w:val="ConsPlusNormal"/>
            </w:pPr>
          </w:p>
        </w:tc>
      </w:tr>
      <w:tr w:rsidR="00BB2FA1" w14:paraId="34152D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C0A4DD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5909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C39A8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0D4B78" w14:textId="77777777" w:rsidR="00BB2FA1" w:rsidRDefault="00BB2FA1" w:rsidP="00AA4085">
            <w:pPr>
              <w:pStyle w:val="ConsPlusNormal"/>
            </w:pPr>
          </w:p>
        </w:tc>
      </w:tr>
      <w:tr w:rsidR="00BB2FA1" w14:paraId="176D613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80ACA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6D1C6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E74D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9C7A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602508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введения;</w:t>
            </w:r>
          </w:p>
          <w:p w14:paraId="07C123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6D6737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362AC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1310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69BE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C5AD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введения;</w:t>
            </w:r>
          </w:p>
          <w:p w14:paraId="3E914A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1EA30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195A8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B2B7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45B7A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A2D4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для приема внутрь;</w:t>
            </w:r>
          </w:p>
          <w:p w14:paraId="04B3058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62E8394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43062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6045A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5BFA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AD5A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851A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215283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7591C4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E15956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4BFD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4961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</w:t>
            </w:r>
          </w:p>
          <w:p w14:paraId="173726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C7990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474457" w14:textId="77777777" w:rsidR="00BB2FA1" w:rsidRDefault="00BB2FA1" w:rsidP="00AA4085">
            <w:pPr>
              <w:pStyle w:val="ConsPlusNormal"/>
            </w:pPr>
          </w:p>
        </w:tc>
      </w:tr>
      <w:tr w:rsidR="00BB2FA1" w14:paraId="349023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1225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3874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D6AB3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7383B2" w14:textId="77777777" w:rsidR="00BB2FA1" w:rsidRDefault="00BB2FA1" w:rsidP="00AA4085">
            <w:pPr>
              <w:pStyle w:val="ConsPlusNormal"/>
            </w:pPr>
          </w:p>
        </w:tc>
      </w:tr>
      <w:tr w:rsidR="00BB2FA1" w14:paraId="3A4864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A8E5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7737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9E06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7CEA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эндотрахеального введения</w:t>
            </w:r>
          </w:p>
        </w:tc>
      </w:tr>
      <w:tr w:rsidR="00BB2FA1" w14:paraId="6500D6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3645E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2417F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B92E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44A1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эндотрахеального введения</w:t>
            </w:r>
          </w:p>
        </w:tc>
      </w:tr>
      <w:tr w:rsidR="00BB2FA1" w14:paraId="44BFEB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224AA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A96029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EF32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67AC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эмульсии для ингаляционного введения;</w:t>
            </w:r>
          </w:p>
          <w:p w14:paraId="4A5BF48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BB2FA1" w14:paraId="7E3F692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1AC2A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R07AX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F6B8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8131B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00801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59E6FA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B18E2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A8372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59A9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тирозил-D-аланил-глицил-фенилаланил-лейцил-аргинина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CBE3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 и раствора для ингаляций</w:t>
            </w:r>
          </w:p>
        </w:tc>
      </w:tr>
      <w:tr w:rsidR="00BB2FA1" w14:paraId="7D21F4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291BF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6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  <w:tr w:rsidR="00BB2FA1" w14:paraId="410DA1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B24C35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225C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30688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26FEE7" w14:textId="77777777" w:rsidR="00BB2FA1" w:rsidRDefault="00BB2FA1" w:rsidP="00AA4085">
            <w:pPr>
              <w:pStyle w:val="ConsPlusNormal"/>
            </w:pPr>
          </w:p>
        </w:tc>
      </w:tr>
      <w:tr w:rsidR="00BB2FA1" w14:paraId="194FE0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E89EA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1C58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6B82B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8311D5" w14:textId="77777777" w:rsidR="00BB2FA1" w:rsidRDefault="00BB2FA1" w:rsidP="00AA4085">
            <w:pPr>
              <w:pStyle w:val="ConsPlusNormal"/>
            </w:pPr>
          </w:p>
        </w:tc>
      </w:tr>
      <w:tr w:rsidR="00BB2FA1" w14:paraId="44D7DC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5D1E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7836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E1D63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E48539" w14:textId="77777777" w:rsidR="00BB2FA1" w:rsidRDefault="00BB2FA1" w:rsidP="00AA4085">
            <w:pPr>
              <w:pStyle w:val="ConsPlusNormal"/>
            </w:pPr>
          </w:p>
        </w:tc>
      </w:tr>
      <w:tr w:rsidR="00BB2FA1" w14:paraId="61A8B3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27CAC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9BE3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6ECF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2CF4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</w:t>
            </w:r>
          </w:p>
        </w:tc>
      </w:tr>
      <w:tr w:rsidR="00BB2FA1" w14:paraId="3D100C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F4D29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40D2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CD412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493F59" w14:textId="77777777" w:rsidR="00BB2FA1" w:rsidRDefault="00BB2FA1" w:rsidP="00AA4085">
            <w:pPr>
              <w:pStyle w:val="ConsPlusNormal"/>
            </w:pPr>
          </w:p>
        </w:tc>
      </w:tr>
      <w:tr w:rsidR="00BB2FA1" w14:paraId="73467F2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B99C4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ADDC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E7C9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1EF26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2A135B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8919A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A989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FA09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4138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5E77C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A72DB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921D3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7705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0F16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305CB3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A38E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985F2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86E9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B7E1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11FA5F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650840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lastRenderedPageBreak/>
              <w:t xml:space="preserve">(в ред. </w:t>
            </w:r>
            <w:hyperlink r:id="rId16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  <w:tr w:rsidR="00BB2FA1" w14:paraId="085E1E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2A0E3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7119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F0AB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0246A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363FAB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D0BB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B112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3247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FA7A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0C1AB7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9A175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7E0A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369469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C5820B" w14:textId="77777777" w:rsidR="00BB2FA1" w:rsidRDefault="00BB2FA1" w:rsidP="00AA4085">
            <w:pPr>
              <w:pStyle w:val="ConsPlusNormal"/>
            </w:pPr>
          </w:p>
        </w:tc>
      </w:tr>
      <w:tr w:rsidR="00BB2FA1" w14:paraId="7031E1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FEFC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C26A1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0656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36CB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59F738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B069C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D634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98E61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BFDFBE" w14:textId="77777777" w:rsidR="00BB2FA1" w:rsidRDefault="00BB2FA1" w:rsidP="00AA4085">
            <w:pPr>
              <w:pStyle w:val="ConsPlusNormal"/>
            </w:pPr>
          </w:p>
        </w:tc>
      </w:tr>
      <w:tr w:rsidR="00BB2FA1" w14:paraId="6A5E56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36640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A8BD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7DD0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C6C41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19B34D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0231E3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4B49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55301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227A1B" w14:textId="77777777" w:rsidR="00BB2FA1" w:rsidRDefault="00BB2FA1" w:rsidP="00AA4085">
            <w:pPr>
              <w:pStyle w:val="ConsPlusNormal"/>
            </w:pPr>
          </w:p>
        </w:tc>
      </w:tr>
      <w:tr w:rsidR="00BB2FA1" w14:paraId="3C9C00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C066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2BA5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820E1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F6263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419F2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DB45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FF96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316DC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4D49ED" w14:textId="77777777" w:rsidR="00BB2FA1" w:rsidRDefault="00BB2FA1" w:rsidP="00AA4085">
            <w:pPr>
              <w:pStyle w:val="ConsPlusNormal"/>
            </w:pPr>
          </w:p>
        </w:tc>
      </w:tr>
      <w:tr w:rsidR="00BB2FA1" w14:paraId="7764727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8267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CC32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B045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56A7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  <w:tr w:rsidR="00BB2FA1" w14:paraId="6B7D8B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387924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0361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CE64B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FA2C2C" w14:textId="77777777" w:rsidR="00BB2FA1" w:rsidRDefault="00BB2FA1" w:rsidP="00AA4085">
            <w:pPr>
              <w:pStyle w:val="ConsPlusNormal"/>
            </w:pPr>
          </w:p>
        </w:tc>
      </w:tr>
      <w:tr w:rsidR="00BB2FA1" w14:paraId="7F6DA7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6035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03C53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B179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7F44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внутриглазного введения</w:t>
            </w:r>
          </w:p>
        </w:tc>
      </w:tr>
      <w:tr w:rsidR="00BB2FA1" w14:paraId="41EDF7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BEE67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9D03E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AC95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0293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внутриглазного введения</w:t>
            </w:r>
          </w:p>
        </w:tc>
      </w:tr>
      <w:tr w:rsidR="00BB2FA1" w14:paraId="1D3F58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2D2DB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73B52B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2DB8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1C77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2CB82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8A2AC34" w14:textId="77777777" w:rsidR="00BB2FA1" w:rsidRDefault="00BB2FA1" w:rsidP="00AA4085">
            <w:pPr>
              <w:pStyle w:val="ConsPlusNormal"/>
            </w:pPr>
          </w:p>
        </w:tc>
      </w:tr>
      <w:tr w:rsidR="00BB2FA1" w14:paraId="7A4CF0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5364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55DF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5CD43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453D4A" w14:textId="77777777" w:rsidR="00BB2FA1" w:rsidRDefault="00BB2FA1" w:rsidP="00AA4085">
            <w:pPr>
              <w:pStyle w:val="ConsPlusNormal"/>
            </w:pPr>
          </w:p>
        </w:tc>
      </w:tr>
      <w:tr w:rsidR="00BB2FA1" w14:paraId="61245B9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A267C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57459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противомикробные </w:t>
            </w:r>
            <w:r>
              <w:rPr>
                <w:sz w:val="24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89D3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17BB0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ушные</w:t>
            </w:r>
          </w:p>
        </w:tc>
      </w:tr>
      <w:tr w:rsidR="00BB2FA1" w14:paraId="12C99BD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DA8460" w14:textId="77777777" w:rsidR="00BB2FA1" w:rsidRDefault="00BB2FA1" w:rsidP="00AA4085">
            <w:pPr>
              <w:pStyle w:val="ConsPlusNormal"/>
              <w:jc w:val="center"/>
              <w:outlineLvl w:val="1"/>
            </w:pPr>
            <w:r>
              <w:rPr>
                <w:sz w:val="24"/>
              </w:rP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152C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59B56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90BDAD" w14:textId="77777777" w:rsidR="00BB2FA1" w:rsidRDefault="00BB2FA1" w:rsidP="00AA4085">
            <w:pPr>
              <w:pStyle w:val="ConsPlusNormal"/>
            </w:pPr>
          </w:p>
        </w:tc>
      </w:tr>
      <w:tr w:rsidR="00BB2FA1" w14:paraId="5CC58A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6B98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C3CF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02717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C7D1BA" w14:textId="77777777" w:rsidR="00BB2FA1" w:rsidRDefault="00BB2FA1" w:rsidP="00AA4085">
            <w:pPr>
              <w:pStyle w:val="ConsPlusNormal"/>
            </w:pPr>
          </w:p>
        </w:tc>
      </w:tr>
      <w:tr w:rsidR="00BB2FA1" w14:paraId="17E9F2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6C0B6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FE82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6E3390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0FD1A2" w14:textId="77777777" w:rsidR="00BB2FA1" w:rsidRDefault="00BB2FA1" w:rsidP="00AA4085">
            <w:pPr>
              <w:pStyle w:val="ConsPlusNormal"/>
            </w:pPr>
          </w:p>
        </w:tc>
      </w:tr>
      <w:tr w:rsidR="00BB2FA1" w14:paraId="0A3244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0E5FA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78A7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6B7AE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FBBFE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внутрикожного введения</w:t>
            </w:r>
          </w:p>
        </w:tc>
      </w:tr>
      <w:tr w:rsidR="00BB2FA1" w14:paraId="375168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8036C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C212A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53AB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EFC4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внутрикожного введения</w:t>
            </w:r>
          </w:p>
        </w:tc>
      </w:tr>
      <w:tr w:rsidR="00BB2FA1" w14:paraId="7011D1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17F5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2E27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B6734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70E518" w14:textId="77777777" w:rsidR="00BB2FA1" w:rsidRDefault="00BB2FA1" w:rsidP="00AA4085">
            <w:pPr>
              <w:pStyle w:val="ConsPlusNormal"/>
            </w:pPr>
          </w:p>
        </w:tc>
      </w:tr>
      <w:tr w:rsidR="00BB2FA1" w14:paraId="156C776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9BB3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323C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83EDE7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EA1676" w14:textId="77777777" w:rsidR="00BB2FA1" w:rsidRDefault="00BB2FA1" w:rsidP="00AA4085">
            <w:pPr>
              <w:pStyle w:val="ConsPlusNormal"/>
            </w:pPr>
          </w:p>
        </w:tc>
      </w:tr>
      <w:tr w:rsidR="00BB2FA1" w14:paraId="26938F7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2E39C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16C90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CE85B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185C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и подкожного введения</w:t>
            </w:r>
          </w:p>
        </w:tc>
      </w:tr>
      <w:tr w:rsidR="00BB2FA1" w14:paraId="5A1C1CC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F4BA6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9EDA6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2D7FF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937C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273863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89F0A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E27DD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0200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CEFB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введения;</w:t>
            </w:r>
          </w:p>
          <w:p w14:paraId="479035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 и ингаляций</w:t>
            </w:r>
          </w:p>
        </w:tc>
      </w:tr>
      <w:tr w:rsidR="00BB2FA1" w14:paraId="6482EA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F005D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1D664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EA43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3AF9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72C1A1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5FE85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62345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7DDC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C9106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14D8D6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61962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CAC7F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16608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5292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4B4623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AD426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DA858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4140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5121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введения;</w:t>
            </w:r>
          </w:p>
          <w:p w14:paraId="497C93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54694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D1C5B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9A920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E04E1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2089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44957F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FBC503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5E13A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2537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DE55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внутримышечного введения</w:t>
            </w:r>
          </w:p>
        </w:tc>
      </w:tr>
      <w:tr w:rsidR="00BB2FA1" w14:paraId="779ABB8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550B2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5A3AE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18FF6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80A4E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E7681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35C7C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диспергируемые;</w:t>
            </w:r>
          </w:p>
          <w:p w14:paraId="3E2A3E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7230F9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5F42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9875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EE76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3F37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</w:t>
            </w:r>
          </w:p>
        </w:tc>
      </w:tr>
      <w:tr w:rsidR="00BB2FA1" w14:paraId="65E94F1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CF01B9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81F13F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10CB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комплекс </w:t>
            </w:r>
            <w:r>
              <w:rPr>
                <w:noProof/>
                <w:position w:val="-6"/>
              </w:rPr>
              <w:drawing>
                <wp:inline distT="0" distB="0" distL="0" distR="0" wp14:anchorId="6A06269D" wp14:editId="0904347F">
                  <wp:extent cx="148590" cy="240030"/>
                  <wp:effectExtent l="0" t="0" r="0" b="0"/>
                  <wp:docPr id="11806766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>-железа (III) оксигидроксида, 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6D80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 жевательные</w:t>
            </w:r>
          </w:p>
        </w:tc>
      </w:tr>
      <w:tr w:rsidR="00BB2FA1" w14:paraId="5F4A18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8B926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7C2E9D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153BE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A761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16C04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9EDC08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7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51F1DA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E4958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4953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0E9DF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CE44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и внутримышечного введения;</w:t>
            </w:r>
          </w:p>
          <w:p w14:paraId="7E20F8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внутримышечного введения</w:t>
            </w:r>
          </w:p>
        </w:tc>
      </w:tr>
      <w:tr w:rsidR="00BB2FA1" w14:paraId="0D7EBA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4D857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05E80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A2CD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BB1E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3BF958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D38DF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7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5177CD3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CCB86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3CBE8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A5DA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C1A8D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внутримышечного введения</w:t>
            </w:r>
          </w:p>
        </w:tc>
      </w:tr>
      <w:tr w:rsidR="00BB2FA1" w14:paraId="749CF0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09D51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416A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9582B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C3CD04" w14:textId="77777777" w:rsidR="00BB2FA1" w:rsidRDefault="00BB2FA1" w:rsidP="00AA4085">
            <w:pPr>
              <w:pStyle w:val="ConsPlusNormal"/>
            </w:pPr>
          </w:p>
        </w:tc>
      </w:tr>
      <w:tr w:rsidR="00BB2FA1" w14:paraId="3EE7FE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D402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8017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24DDA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578DCE" w14:textId="77777777" w:rsidR="00BB2FA1" w:rsidRDefault="00BB2FA1" w:rsidP="00AA4085">
            <w:pPr>
              <w:pStyle w:val="ConsPlusNormal"/>
            </w:pPr>
          </w:p>
        </w:tc>
      </w:tr>
      <w:tr w:rsidR="00BB2FA1" w14:paraId="0D42F4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20952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0695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AD4F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BEC2C7" w14:textId="77777777" w:rsidR="00BB2FA1" w:rsidRDefault="00BB2FA1" w:rsidP="00AA4085">
            <w:pPr>
              <w:pStyle w:val="ConsPlusNormal"/>
            </w:pPr>
          </w:p>
        </w:tc>
      </w:tr>
      <w:tr w:rsidR="00BB2FA1" w14:paraId="7B97C7D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BD0CD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A33F4B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0C005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963C66" w14:textId="77777777" w:rsidR="00BB2FA1" w:rsidRDefault="00BB2FA1" w:rsidP="00AA4085">
            <w:pPr>
              <w:pStyle w:val="ConsPlusNormal"/>
            </w:pPr>
          </w:p>
        </w:tc>
      </w:tr>
      <w:tr w:rsidR="00BB2FA1" w14:paraId="0830B0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DAFC3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0BBA4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0F520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E848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496EA43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EE3C2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A306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аминокислоты, углеводы, </w:t>
            </w:r>
            <w:r>
              <w:rPr>
                <w:sz w:val="24"/>
              </w:rPr>
              <w:lastRenderedPageBreak/>
              <w:t>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346E5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 xml:space="preserve">аминокислоты для </w:t>
            </w:r>
            <w:r>
              <w:rPr>
                <w:sz w:val="24"/>
              </w:rPr>
              <w:lastRenderedPageBreak/>
              <w:t>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E781E3" w14:textId="77777777" w:rsidR="00BB2FA1" w:rsidRDefault="00BB2FA1" w:rsidP="00AA4085">
            <w:pPr>
              <w:pStyle w:val="ConsPlusNormal"/>
            </w:pPr>
          </w:p>
        </w:tc>
      </w:tr>
      <w:tr w:rsidR="00BB2FA1" w14:paraId="2C6825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9F18D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88CC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2555A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547DBB" w14:textId="77777777" w:rsidR="00BB2FA1" w:rsidRDefault="00BB2FA1" w:rsidP="00AA4085">
            <w:pPr>
              <w:pStyle w:val="ConsPlusNormal"/>
            </w:pPr>
          </w:p>
        </w:tc>
      </w:tr>
      <w:tr w:rsidR="00BB2FA1" w14:paraId="656211E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6183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F690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11E6B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CE1757" w14:textId="77777777" w:rsidR="00BB2FA1" w:rsidRDefault="00BB2FA1" w:rsidP="00AA4085">
            <w:pPr>
              <w:pStyle w:val="ConsPlusNormal"/>
            </w:pPr>
          </w:p>
        </w:tc>
      </w:tr>
      <w:tr w:rsidR="00BB2FA1" w14:paraId="33A6A8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E56F9E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BE0B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C56B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B84E7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растворитель для приготовления лекарственных форм для инъекций</w:t>
            </w:r>
          </w:p>
        </w:tc>
      </w:tr>
      <w:tr w:rsidR="00BB2FA1" w14:paraId="1AD044D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8835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8615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FF491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A4D01A" w14:textId="77777777" w:rsidR="00BB2FA1" w:rsidRDefault="00BB2FA1" w:rsidP="00AA4085">
            <w:pPr>
              <w:pStyle w:val="ConsPlusNormal"/>
            </w:pPr>
          </w:p>
        </w:tc>
      </w:tr>
      <w:tr w:rsidR="00BB2FA1" w14:paraId="4786A3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EEE72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27336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EB43D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967802" w14:textId="77777777" w:rsidR="00BB2FA1" w:rsidRDefault="00BB2FA1" w:rsidP="00AA4085">
            <w:pPr>
              <w:pStyle w:val="ConsPlusNormal"/>
            </w:pPr>
          </w:p>
        </w:tc>
      </w:tr>
      <w:tr w:rsidR="00BB2FA1" w14:paraId="10CCC6E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3EC0E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7B511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E273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735D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46ADED1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F83CC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4161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58CE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F2EE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и внутриартериального введения</w:t>
            </w:r>
          </w:p>
        </w:tc>
      </w:tr>
      <w:tr w:rsidR="00BB2FA1" w14:paraId="225290D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6DB71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15D37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D5F05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67B33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6B7519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8B050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4CF2F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1135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3CB9F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0FA92A7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C1AFF3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87C98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4C22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E6BB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инъекций</w:t>
            </w:r>
          </w:p>
        </w:tc>
      </w:tr>
      <w:tr w:rsidR="00BB2FA1" w14:paraId="10B9E4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CFBA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2ED5B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C98E3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61D1C9" w14:textId="77777777" w:rsidR="00BB2FA1" w:rsidRDefault="00BB2FA1" w:rsidP="00AA4085">
            <w:pPr>
              <w:pStyle w:val="ConsPlusNormal"/>
            </w:pPr>
          </w:p>
        </w:tc>
      </w:tr>
      <w:tr w:rsidR="00BB2FA1" w14:paraId="4899EC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8E9C4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0E12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D686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E98B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порошок для приготовления суспензии для приема внутрь</w:t>
            </w:r>
          </w:p>
        </w:tc>
      </w:tr>
      <w:tr w:rsidR="00BB2FA1" w14:paraId="7FE366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01387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DDFF8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442E8D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EA7DA8" w14:textId="77777777" w:rsidR="00BB2FA1" w:rsidRDefault="00BB2FA1" w:rsidP="00AA4085">
            <w:pPr>
              <w:pStyle w:val="ConsPlusNormal"/>
            </w:pPr>
          </w:p>
        </w:tc>
      </w:tr>
      <w:tr w:rsidR="00BB2FA1" w14:paraId="3C9AFA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EBBF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C17F9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парамагнитные контрастные </w:t>
            </w:r>
            <w:r>
              <w:rPr>
                <w:sz w:val="24"/>
              </w:rP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EC29A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A5FB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1A9F8E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9B29B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B9BB2E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F2B6A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9964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93F6E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20228E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DA997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23E82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1DCC9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DFF50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6D48A8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889126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93A3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00CE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51CB9BC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CF9B8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8ECD15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5E71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2991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2E5894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23D22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41BFC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D6692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30A54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0945BC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7404971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84E3A7C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2677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AFE7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48FD05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5EBD4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7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41B63D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377B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89FA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34F62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92B1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084B0DA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7556AE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2F1B51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BD29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EE98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CBEC59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58641D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058433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AD86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05EF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03BF3E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AF3D60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D2479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1163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2153C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2CAD864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D3C7C4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A38A08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F305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31F8E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лиофилизат для приготовления раствора для внутривенного введения</w:t>
            </w:r>
          </w:p>
        </w:tc>
      </w:tr>
      <w:tr w:rsidR="00BB2FA1" w14:paraId="3FF369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061D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9B16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1BDF89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F5B37B" w14:textId="77777777" w:rsidR="00BB2FA1" w:rsidRDefault="00BB2FA1" w:rsidP="00AA4085">
            <w:pPr>
              <w:pStyle w:val="ConsPlusNormal"/>
            </w:pPr>
          </w:p>
        </w:tc>
      </w:tr>
      <w:tr w:rsidR="00BB2FA1" w14:paraId="30FC35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27035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B855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AE7C3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E017C1" w14:textId="77777777" w:rsidR="00BB2FA1" w:rsidRDefault="00BB2FA1" w:rsidP="00AA4085">
            <w:pPr>
              <w:pStyle w:val="ConsPlusNormal"/>
            </w:pPr>
          </w:p>
        </w:tc>
      </w:tr>
      <w:tr w:rsidR="00BB2FA1" w14:paraId="5E7F26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A81E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A46D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11A02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E392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  <w:tr w:rsidR="00BB2FA1" w14:paraId="79D2DF1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EEB6DE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E4B6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терапевтические радиофармацевтичес</w:t>
            </w:r>
            <w:r>
              <w:rPr>
                <w:sz w:val="24"/>
              </w:rPr>
              <w:lastRenderedPageBreak/>
              <w:t>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2E969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543DC7" w14:textId="77777777" w:rsidR="00BB2FA1" w:rsidRDefault="00BB2FA1" w:rsidP="00AA4085">
            <w:pPr>
              <w:pStyle w:val="ConsPlusNormal"/>
            </w:pPr>
          </w:p>
        </w:tc>
      </w:tr>
      <w:tr w:rsidR="00BB2FA1" w14:paraId="199950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C599D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B02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7C80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4B4B6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внутривенного введения</w:t>
            </w:r>
          </w:p>
        </w:tc>
      </w:tr>
    </w:tbl>
    <w:p w14:paraId="29A8247B" w14:textId="77777777" w:rsidR="00BB2FA1" w:rsidRDefault="00BB2FA1" w:rsidP="00BB2FA1">
      <w:pPr>
        <w:pStyle w:val="ConsPlusNormal"/>
        <w:jc w:val="both"/>
      </w:pPr>
    </w:p>
    <w:p w14:paraId="328C40E0" w14:textId="77777777" w:rsidR="00BB2FA1" w:rsidRDefault="00BB2FA1" w:rsidP="00BB2FA1">
      <w:pPr>
        <w:pStyle w:val="ConsPlusNormal"/>
        <w:jc w:val="both"/>
      </w:pPr>
    </w:p>
    <w:p w14:paraId="49A1A213" w14:textId="77777777" w:rsidR="00BB2FA1" w:rsidRDefault="00BB2FA1" w:rsidP="00BB2FA1">
      <w:pPr>
        <w:pStyle w:val="ConsPlusNormal"/>
        <w:jc w:val="both"/>
      </w:pPr>
    </w:p>
    <w:p w14:paraId="58D37E6E" w14:textId="77777777" w:rsidR="00BB2FA1" w:rsidRDefault="00BB2FA1" w:rsidP="00BB2FA1">
      <w:pPr>
        <w:pStyle w:val="ConsPlusNormal"/>
        <w:jc w:val="right"/>
        <w:outlineLvl w:val="0"/>
      </w:pPr>
      <w:r>
        <w:rPr>
          <w:sz w:val="24"/>
        </w:rPr>
        <w:t>Приложение N 2</w:t>
      </w:r>
    </w:p>
    <w:p w14:paraId="44A61F66" w14:textId="77777777" w:rsidR="00BB2FA1" w:rsidRDefault="00BB2FA1" w:rsidP="00BB2FA1">
      <w:pPr>
        <w:pStyle w:val="ConsPlusNormal"/>
        <w:jc w:val="right"/>
      </w:pPr>
      <w:r>
        <w:rPr>
          <w:sz w:val="24"/>
        </w:rPr>
        <w:t>к распоряжению Правительства</w:t>
      </w:r>
    </w:p>
    <w:p w14:paraId="340F52F0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4AED9495" w14:textId="77777777" w:rsidR="00BB2FA1" w:rsidRDefault="00BB2FA1" w:rsidP="00BB2FA1">
      <w:pPr>
        <w:pStyle w:val="ConsPlusNormal"/>
        <w:jc w:val="right"/>
      </w:pPr>
      <w:r>
        <w:rPr>
          <w:sz w:val="24"/>
        </w:rPr>
        <w:t>от 12 октября 2019 г. N 2406-р</w:t>
      </w:r>
    </w:p>
    <w:p w14:paraId="1769F857" w14:textId="77777777" w:rsidR="00BB2FA1" w:rsidRDefault="00BB2FA1" w:rsidP="00BB2FA1">
      <w:pPr>
        <w:pStyle w:val="ConsPlusNormal"/>
        <w:jc w:val="both"/>
      </w:pPr>
    </w:p>
    <w:p w14:paraId="5768DDC6" w14:textId="77777777" w:rsidR="00BB2FA1" w:rsidRDefault="00BB2FA1" w:rsidP="00BB2FA1">
      <w:pPr>
        <w:pStyle w:val="ConsPlusTitle"/>
        <w:jc w:val="center"/>
      </w:pPr>
      <w:bookmarkStart w:id="4" w:name="P4999"/>
      <w:bookmarkEnd w:id="4"/>
      <w:r>
        <w:t>ПЕРЕЧЕНЬ</w:t>
      </w:r>
    </w:p>
    <w:p w14:paraId="6D10C94C" w14:textId="77777777" w:rsidR="00BB2FA1" w:rsidRDefault="00BB2FA1" w:rsidP="00BB2FA1">
      <w:pPr>
        <w:pStyle w:val="ConsPlusTitle"/>
        <w:jc w:val="center"/>
      </w:pPr>
      <w:r>
        <w:t>ЛЕКАРСТВЕННЫХ ПРЕПАРАТОВ ДЛЯ МЕДИЦИНСКОГО ПРИМЕНЕНИЯ,</w:t>
      </w:r>
    </w:p>
    <w:p w14:paraId="380756AE" w14:textId="77777777" w:rsidR="00BB2FA1" w:rsidRDefault="00BB2FA1" w:rsidP="00BB2FA1">
      <w:pPr>
        <w:pStyle w:val="ConsPlusTitle"/>
        <w:jc w:val="center"/>
      </w:pPr>
      <w:r>
        <w:t>В ТОМ ЧИСЛЕ ЛЕКАРСТВЕННЫХ ПРЕПАРАТОВ ДЛЯ МЕДИЦИНСКОГО</w:t>
      </w:r>
    </w:p>
    <w:p w14:paraId="0C95249C" w14:textId="77777777" w:rsidR="00BB2FA1" w:rsidRDefault="00BB2FA1" w:rsidP="00BB2FA1">
      <w:pPr>
        <w:pStyle w:val="ConsPlusTitle"/>
        <w:jc w:val="center"/>
      </w:pPr>
      <w:r>
        <w:t>ПРИМЕНЕНИЯ, НАЗНАЧАЕМЫХ ПО РЕШЕНИЮ ВРАЧЕБНЫХ КОМИССИЙ</w:t>
      </w:r>
    </w:p>
    <w:p w14:paraId="50AA2E84" w14:textId="77777777" w:rsidR="00BB2FA1" w:rsidRDefault="00BB2FA1" w:rsidP="00BB2FA1">
      <w:pPr>
        <w:pStyle w:val="ConsPlusTitle"/>
        <w:jc w:val="center"/>
      </w:pPr>
      <w:r>
        <w:t>МЕДИЦИНСКИХ ОРГАНИЗАЦИЙ</w:t>
      </w:r>
    </w:p>
    <w:p w14:paraId="2BC7607C" w14:textId="77777777" w:rsidR="00BB2FA1" w:rsidRDefault="00BB2FA1" w:rsidP="00BB2FA1">
      <w:pPr>
        <w:pStyle w:val="ConsPlusNormal"/>
        <w:jc w:val="both"/>
      </w:pPr>
    </w:p>
    <w:p w14:paraId="1ACD496B" w14:textId="77777777" w:rsidR="00BB2FA1" w:rsidRDefault="00BB2FA1" w:rsidP="00BB2FA1">
      <w:pPr>
        <w:pStyle w:val="ConsPlusNormal"/>
        <w:ind w:firstLine="540"/>
        <w:jc w:val="both"/>
      </w:pPr>
      <w:r>
        <w:rPr>
          <w:sz w:val="24"/>
        </w:rPr>
        <w:t xml:space="preserve">Утратил силу с 1 января 2021 года. - </w:t>
      </w:r>
      <w:hyperlink r:id="rId174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  <w:sz w:val="24"/>
          </w:rPr>
          <w:t>Распоряжение</w:t>
        </w:r>
      </w:hyperlink>
      <w:r>
        <w:rPr>
          <w:sz w:val="24"/>
        </w:rPr>
        <w:t xml:space="preserve"> Правительства РФ от 23.11.2020 N 3073-р.</w:t>
      </w:r>
    </w:p>
    <w:p w14:paraId="50865594" w14:textId="77777777" w:rsidR="00BB2FA1" w:rsidRDefault="00BB2FA1" w:rsidP="00BB2FA1">
      <w:pPr>
        <w:pStyle w:val="ConsPlusNormal"/>
        <w:jc w:val="both"/>
      </w:pPr>
    </w:p>
    <w:p w14:paraId="4C8DE216" w14:textId="77777777" w:rsidR="00BB2FA1" w:rsidRDefault="00BB2FA1" w:rsidP="00BB2FA1">
      <w:pPr>
        <w:pStyle w:val="ConsPlusNormal"/>
        <w:jc w:val="both"/>
      </w:pPr>
    </w:p>
    <w:p w14:paraId="7A273F3B" w14:textId="77777777" w:rsidR="00BB2FA1" w:rsidRDefault="00BB2FA1" w:rsidP="00BB2FA1">
      <w:pPr>
        <w:pStyle w:val="ConsPlusNormal"/>
        <w:jc w:val="both"/>
      </w:pPr>
    </w:p>
    <w:p w14:paraId="4EB1A116" w14:textId="77777777" w:rsidR="00BB2FA1" w:rsidRDefault="00BB2FA1" w:rsidP="00BB2FA1">
      <w:pPr>
        <w:pStyle w:val="ConsPlusNormal"/>
        <w:jc w:val="right"/>
        <w:outlineLvl w:val="0"/>
      </w:pPr>
      <w:r>
        <w:rPr>
          <w:sz w:val="24"/>
        </w:rPr>
        <w:t>Приложение N 3</w:t>
      </w:r>
    </w:p>
    <w:p w14:paraId="0F7D9D24" w14:textId="77777777" w:rsidR="00BB2FA1" w:rsidRDefault="00BB2FA1" w:rsidP="00BB2FA1">
      <w:pPr>
        <w:pStyle w:val="ConsPlusNormal"/>
        <w:jc w:val="right"/>
      </w:pPr>
      <w:r>
        <w:rPr>
          <w:sz w:val="24"/>
        </w:rPr>
        <w:t>к распоряжению Правительства</w:t>
      </w:r>
    </w:p>
    <w:p w14:paraId="610220E1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29B4376C" w14:textId="77777777" w:rsidR="00BB2FA1" w:rsidRDefault="00BB2FA1" w:rsidP="00BB2FA1">
      <w:pPr>
        <w:pStyle w:val="ConsPlusNormal"/>
        <w:jc w:val="right"/>
      </w:pPr>
      <w:r>
        <w:rPr>
          <w:sz w:val="24"/>
        </w:rPr>
        <w:t>от 12 октября 2019 г. N 2406-р</w:t>
      </w:r>
    </w:p>
    <w:p w14:paraId="01BF025B" w14:textId="77777777" w:rsidR="00BB2FA1" w:rsidRDefault="00BB2FA1" w:rsidP="00BB2FA1">
      <w:pPr>
        <w:pStyle w:val="ConsPlusNormal"/>
        <w:jc w:val="both"/>
      </w:pPr>
    </w:p>
    <w:p w14:paraId="17CA018D" w14:textId="77777777" w:rsidR="00BB2FA1" w:rsidRDefault="00BB2FA1" w:rsidP="00BB2FA1">
      <w:pPr>
        <w:pStyle w:val="ConsPlusTitle"/>
        <w:jc w:val="center"/>
      </w:pPr>
      <w:bookmarkStart w:id="5" w:name="P5014"/>
      <w:bookmarkEnd w:id="5"/>
      <w:r>
        <w:t>ПЕРЕЧЕНЬ</w:t>
      </w:r>
    </w:p>
    <w:p w14:paraId="3BAA434F" w14:textId="77777777" w:rsidR="00BB2FA1" w:rsidRDefault="00BB2FA1" w:rsidP="00BB2FA1">
      <w:pPr>
        <w:pStyle w:val="ConsPlusTitle"/>
        <w:jc w:val="center"/>
      </w:pPr>
      <w:r>
        <w:t>ЛЕКАРСТВЕННЫХ ПРЕПАРАТОВ, ПРЕДНАЗНАЧЕННЫХ</w:t>
      </w:r>
    </w:p>
    <w:p w14:paraId="0DE50A50" w14:textId="77777777" w:rsidR="00BB2FA1" w:rsidRDefault="00BB2FA1" w:rsidP="00BB2FA1">
      <w:pPr>
        <w:pStyle w:val="ConsPlusTitle"/>
        <w:jc w:val="center"/>
      </w:pPr>
      <w:r>
        <w:t>ДЛЯ ОБЕСПЕЧЕНИЯ ЛИЦ, БОЛЬНЫХ ГЕМОФИЛИЕЙ, МУКОВИСЦИДОЗОМ,</w:t>
      </w:r>
    </w:p>
    <w:p w14:paraId="26C96605" w14:textId="77777777" w:rsidR="00BB2FA1" w:rsidRDefault="00BB2FA1" w:rsidP="00BB2FA1">
      <w:pPr>
        <w:pStyle w:val="ConsPlusTitle"/>
        <w:jc w:val="center"/>
      </w:pPr>
      <w:r>
        <w:t>ГИПОФИЗАРНЫМ НАНИЗМОМ, БОЛЕЗНЬЮ ГОШЕ, ЗЛОКАЧЕСТВЕННЫМИ</w:t>
      </w:r>
    </w:p>
    <w:p w14:paraId="175BA82F" w14:textId="77777777" w:rsidR="00BB2FA1" w:rsidRDefault="00BB2FA1" w:rsidP="00BB2FA1">
      <w:pPr>
        <w:pStyle w:val="ConsPlusTitle"/>
        <w:jc w:val="center"/>
      </w:pPr>
      <w:r>
        <w:t>НОВООБРАЗОВАНИЯМИ ЛИМФОИДНОЙ, КРОВЕТВОРНОЙ И РОДСТВЕННЫХ</w:t>
      </w:r>
    </w:p>
    <w:p w14:paraId="324FC8CD" w14:textId="77777777" w:rsidR="00BB2FA1" w:rsidRDefault="00BB2FA1" w:rsidP="00BB2FA1">
      <w:pPr>
        <w:pStyle w:val="ConsPlusTitle"/>
        <w:jc w:val="center"/>
      </w:pPr>
      <w:r>
        <w:t>ИМ ТКАНЕЙ, РАССЕЯННЫМ СКЛЕРОЗОМ, ГЕМОЛИТИКО-УРЕМИЧЕСКИМ</w:t>
      </w:r>
    </w:p>
    <w:p w14:paraId="39D71D04" w14:textId="77777777" w:rsidR="00BB2FA1" w:rsidRDefault="00BB2FA1" w:rsidP="00BB2FA1">
      <w:pPr>
        <w:pStyle w:val="ConsPlusTitle"/>
        <w:jc w:val="center"/>
      </w:pPr>
      <w:r>
        <w:t>СИНДРОМОМ, ЮНОШЕСКИМ АРТРИТОМ С СИСТЕМНЫМ НАЧАЛОМ,</w:t>
      </w:r>
    </w:p>
    <w:p w14:paraId="0C80F34E" w14:textId="77777777" w:rsidR="00BB2FA1" w:rsidRDefault="00BB2FA1" w:rsidP="00BB2FA1">
      <w:pPr>
        <w:pStyle w:val="ConsPlusTitle"/>
        <w:jc w:val="center"/>
      </w:pPr>
      <w:r>
        <w:t>МУКОПОЛИСАХАРИДОЗОМ I, II И VI ТИПОВ, АПЛАСТИЧЕСКОЙ АНЕМИЕЙ</w:t>
      </w:r>
    </w:p>
    <w:p w14:paraId="4A02AA70" w14:textId="77777777" w:rsidR="00BB2FA1" w:rsidRDefault="00BB2FA1" w:rsidP="00BB2FA1">
      <w:pPr>
        <w:pStyle w:val="ConsPlusTitle"/>
        <w:jc w:val="center"/>
      </w:pPr>
      <w:r>
        <w:t>НЕУТОЧНЕННОЙ, НАСЛЕДСТВЕННЫМ ДЕФИЦИТОМ ФАКТОРОВ II</w:t>
      </w:r>
    </w:p>
    <w:p w14:paraId="63515FE1" w14:textId="77777777" w:rsidR="00BB2FA1" w:rsidRDefault="00BB2FA1" w:rsidP="00BB2FA1">
      <w:pPr>
        <w:pStyle w:val="ConsPlusTitle"/>
        <w:jc w:val="center"/>
      </w:pPr>
      <w:r>
        <w:t>(ФИБРИНОГЕНА), VII (ЛАБИЛЬНОГО), X (СТЮАРТА - ПРАУЭРА),</w:t>
      </w:r>
    </w:p>
    <w:p w14:paraId="43D828BC" w14:textId="77777777" w:rsidR="00BB2FA1" w:rsidRDefault="00BB2FA1" w:rsidP="00BB2FA1">
      <w:pPr>
        <w:pStyle w:val="ConsPlusTitle"/>
        <w:jc w:val="center"/>
      </w:pPr>
      <w:r>
        <w:t>ЛИЦ ПОСЛЕ ТРАНСПЛАНТАЦИИ ОРГАНОВ И (ИЛИ) ТКАНЕЙ</w:t>
      </w:r>
    </w:p>
    <w:p w14:paraId="569F80A6" w14:textId="77777777" w:rsidR="00BB2FA1" w:rsidRDefault="00BB2FA1" w:rsidP="00BB2F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486"/>
        <w:gridCol w:w="113"/>
      </w:tblGrid>
      <w:tr w:rsidR="00BB2FA1" w14:paraId="6AB6F0C1" w14:textId="77777777" w:rsidTr="00AA40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73DAA" w14:textId="77777777" w:rsidR="00BB2FA1" w:rsidRDefault="00BB2FA1" w:rsidP="00AA40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58909" w14:textId="77777777" w:rsidR="00BB2FA1" w:rsidRDefault="00BB2FA1" w:rsidP="00AA40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786F5CA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>Список изменяющих документов</w:t>
            </w:r>
          </w:p>
          <w:p w14:paraId="7F8FFFD9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(в ред. распоряжений Правительства РФ от 26.04.2020 </w:t>
            </w:r>
            <w:hyperlink r:id="rId175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  <w:sz w:val="24"/>
                </w:rPr>
                <w:t>N 1142-р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5257343F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23.11.2020 </w:t>
            </w:r>
            <w:hyperlink r:id="rId17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3073-р</w:t>
              </w:r>
            </w:hyperlink>
            <w:r>
              <w:rPr>
                <w:color w:val="392C69"/>
                <w:sz w:val="24"/>
              </w:rPr>
              <w:t xml:space="preserve">, от 23.12.2021 </w:t>
            </w:r>
            <w:hyperlink r:id="rId17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3781-р</w:t>
              </w:r>
            </w:hyperlink>
            <w:r>
              <w:rPr>
                <w:color w:val="392C69"/>
                <w:sz w:val="24"/>
              </w:rPr>
              <w:t xml:space="preserve">, от 16.04.2024 </w:t>
            </w:r>
            <w:hyperlink r:id="rId178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938-р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767C3E02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15.01.2025 </w:t>
            </w:r>
            <w:hyperlink r:id="rId17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10-р</w:t>
              </w:r>
            </w:hyperlink>
            <w:r>
              <w:rPr>
                <w:color w:val="392C69"/>
                <w:sz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3CCDD" w14:textId="77777777" w:rsidR="00BB2FA1" w:rsidRDefault="00BB2FA1" w:rsidP="00AA4085">
            <w:pPr>
              <w:pStyle w:val="ConsPlusNormal"/>
            </w:pPr>
          </w:p>
        </w:tc>
      </w:tr>
    </w:tbl>
    <w:p w14:paraId="073F1E58" w14:textId="77777777" w:rsidR="00BB2FA1" w:rsidRDefault="00BB2FA1" w:rsidP="00BB2FA1">
      <w:pPr>
        <w:pStyle w:val="ConsPlusNormal"/>
        <w:jc w:val="both"/>
      </w:pPr>
    </w:p>
    <w:p w14:paraId="1B7BBD9C" w14:textId="77777777" w:rsidR="00BB2FA1" w:rsidRDefault="00BB2FA1" w:rsidP="00BB2FA1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14:paraId="7525C084" w14:textId="77777777" w:rsidR="00BB2FA1" w:rsidRDefault="00BB2FA1" w:rsidP="00BB2FA1">
      <w:pPr>
        <w:pStyle w:val="ConsPlusTitle"/>
        <w:jc w:val="center"/>
      </w:pPr>
      <w:r>
        <w:t>больные гемофилией</w:t>
      </w:r>
    </w:p>
    <w:p w14:paraId="445786A8" w14:textId="77777777" w:rsidR="00BB2FA1" w:rsidRDefault="00BB2FA1" w:rsidP="00BB2FA1">
      <w:pPr>
        <w:pStyle w:val="ConsPlusNormal"/>
        <w:jc w:val="center"/>
      </w:pPr>
    </w:p>
    <w:p w14:paraId="6CD5BADD" w14:textId="77777777" w:rsidR="00BB2FA1" w:rsidRDefault="00BB2FA1" w:rsidP="00BB2FA1">
      <w:pPr>
        <w:pStyle w:val="ConsPlusNormal"/>
        <w:jc w:val="center"/>
      </w:pPr>
      <w:r>
        <w:rPr>
          <w:sz w:val="24"/>
        </w:rPr>
        <w:t xml:space="preserve">(в ред. </w:t>
      </w:r>
      <w:hyperlink r:id="rId180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  <w:sz w:val="24"/>
          </w:rPr>
          <w:t>распоряжения</w:t>
        </w:r>
      </w:hyperlink>
      <w:r>
        <w:rPr>
          <w:sz w:val="24"/>
        </w:rPr>
        <w:t xml:space="preserve"> Правительства РФ от 23.11.2020 N 3073-р)</w:t>
      </w:r>
    </w:p>
    <w:p w14:paraId="5E6E9656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4527B473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8A4A5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7B53CB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C2D30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формы</w:t>
            </w:r>
          </w:p>
        </w:tc>
      </w:tr>
      <w:tr w:rsidR="00BB2FA1" w14:paraId="1B2124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27CFE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C1CE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124D03" w14:textId="77777777" w:rsidR="00BB2FA1" w:rsidRDefault="00BB2FA1" w:rsidP="00AA4085">
            <w:pPr>
              <w:pStyle w:val="ConsPlusNormal"/>
            </w:pPr>
          </w:p>
        </w:tc>
      </w:tr>
      <w:tr w:rsidR="00BB2FA1" w14:paraId="3CAD4EE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8E06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09457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5DD0F9F" w14:textId="77777777" w:rsidR="00BB2FA1" w:rsidRDefault="00BB2FA1" w:rsidP="00AA4085">
            <w:pPr>
              <w:pStyle w:val="ConsPlusNormal"/>
            </w:pPr>
          </w:p>
        </w:tc>
      </w:tr>
      <w:tr w:rsidR="00BB2FA1" w14:paraId="259E1C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FB8F5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5B958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К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27535CF" w14:textId="77777777" w:rsidR="00BB2FA1" w:rsidRDefault="00BB2FA1" w:rsidP="00AA4085">
            <w:pPr>
              <w:pStyle w:val="ConsPlusNormal"/>
            </w:pPr>
          </w:p>
        </w:tc>
      </w:tr>
      <w:tr w:rsidR="00BB2FA1" w14:paraId="414AA14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BE972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3B879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71F92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антиингибиторный коагулянтный комплекс</w:t>
            </w:r>
          </w:p>
        </w:tc>
      </w:tr>
      <w:tr w:rsidR="00BB2FA1" w14:paraId="12AAF5D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193378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CD88245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90A7E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мороктоког альфа</w:t>
            </w:r>
          </w:p>
        </w:tc>
      </w:tr>
      <w:tr w:rsidR="00BB2FA1" w14:paraId="3DA84D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A4F82A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AD147AA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9B707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нонаког альфа</w:t>
            </w:r>
          </w:p>
        </w:tc>
      </w:tr>
      <w:tr w:rsidR="00BB2FA1" w14:paraId="505125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A221AD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2F2DE22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A40BA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октоког альфа</w:t>
            </w:r>
          </w:p>
        </w:tc>
      </w:tr>
      <w:tr w:rsidR="00BB2FA1" w14:paraId="4D34F2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41A057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5514489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9BEF1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симоктоког альфа</w:t>
            </w:r>
          </w:p>
        </w:tc>
      </w:tr>
      <w:tr w:rsidR="00BB2FA1" w14:paraId="18A0561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413F9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931F4E6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C8D025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 свертывания крови VIII</w:t>
            </w:r>
          </w:p>
        </w:tc>
      </w:tr>
      <w:tr w:rsidR="00BB2FA1" w14:paraId="5655A3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A12B16D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A2D87FA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FC6527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фактор свертывания крови VIII + фактор Виллебранда</w:t>
            </w:r>
          </w:p>
        </w:tc>
      </w:tr>
      <w:tr w:rsidR="00BB2FA1" w14:paraId="200AC6F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806904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F4984F7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27EA84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фактор свертывания крови IX</w:t>
            </w:r>
          </w:p>
        </w:tc>
      </w:tr>
      <w:tr w:rsidR="00BB2FA1" w14:paraId="4DCD2F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7FF8C0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076C3BA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73F9894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эптаког альфа (активированный)</w:t>
            </w:r>
          </w:p>
        </w:tc>
      </w:tr>
      <w:tr w:rsidR="00BB2FA1" w14:paraId="052A3F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AC8A66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D463BC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A6F26A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эфмороктоког альфа</w:t>
            </w:r>
          </w:p>
        </w:tc>
      </w:tr>
      <w:tr w:rsidR="00BB2FA1" w14:paraId="2AE40D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C04356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1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33B4CD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EC066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BF3F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системные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FE16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эмицизумаб</w:t>
            </w:r>
          </w:p>
        </w:tc>
      </w:tr>
    </w:tbl>
    <w:p w14:paraId="3A2D7E7E" w14:textId="77777777" w:rsidR="00BB2FA1" w:rsidRDefault="00BB2FA1" w:rsidP="00BB2FA1">
      <w:pPr>
        <w:pStyle w:val="ConsPlusNormal"/>
        <w:jc w:val="both"/>
      </w:pPr>
    </w:p>
    <w:p w14:paraId="7E5A8102" w14:textId="77777777" w:rsidR="00BB2FA1" w:rsidRDefault="00BB2FA1" w:rsidP="00BB2FA1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14:paraId="711436BD" w14:textId="77777777" w:rsidR="00BB2FA1" w:rsidRDefault="00BB2FA1" w:rsidP="00BB2FA1">
      <w:pPr>
        <w:pStyle w:val="ConsPlusTitle"/>
        <w:jc w:val="center"/>
      </w:pPr>
      <w:r>
        <w:t>больные муковисцидозом</w:t>
      </w:r>
    </w:p>
    <w:p w14:paraId="2F84EB2B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36723E49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3EA9D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40743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B8326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0B312BB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CC3815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9054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198C88" w14:textId="77777777" w:rsidR="00BB2FA1" w:rsidRDefault="00BB2FA1" w:rsidP="00AA4085">
            <w:pPr>
              <w:pStyle w:val="ConsPlusNormal"/>
            </w:pPr>
          </w:p>
        </w:tc>
      </w:tr>
      <w:tr w:rsidR="00BB2FA1" w14:paraId="04AE0D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665A4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9A13C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99A6F57" w14:textId="77777777" w:rsidR="00BB2FA1" w:rsidRDefault="00BB2FA1" w:rsidP="00AA4085">
            <w:pPr>
              <w:pStyle w:val="ConsPlusNormal"/>
            </w:pPr>
          </w:p>
        </w:tc>
      </w:tr>
      <w:tr w:rsidR="00BB2FA1" w14:paraId="254C1F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4CEB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5F607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A9C9D52" w14:textId="77777777" w:rsidR="00BB2FA1" w:rsidRDefault="00BB2FA1" w:rsidP="00AA4085">
            <w:pPr>
              <w:pStyle w:val="ConsPlusNormal"/>
            </w:pPr>
          </w:p>
        </w:tc>
      </w:tr>
      <w:tr w:rsidR="00BB2FA1" w14:paraId="3B67FA4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67A48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FE5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муколитические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A8AFA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дорназа альфа</w:t>
            </w:r>
          </w:p>
        </w:tc>
      </w:tr>
    </w:tbl>
    <w:p w14:paraId="1EFA4B3E" w14:textId="77777777" w:rsidR="00BB2FA1" w:rsidRDefault="00BB2FA1" w:rsidP="00BB2FA1">
      <w:pPr>
        <w:pStyle w:val="ConsPlusNormal"/>
        <w:jc w:val="both"/>
      </w:pPr>
    </w:p>
    <w:p w14:paraId="03255940" w14:textId="77777777" w:rsidR="00BB2FA1" w:rsidRDefault="00BB2FA1" w:rsidP="00BB2FA1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14:paraId="4ADDA9EA" w14:textId="77777777" w:rsidR="00BB2FA1" w:rsidRDefault="00BB2FA1" w:rsidP="00BB2FA1">
      <w:pPr>
        <w:pStyle w:val="ConsPlusTitle"/>
        <w:jc w:val="center"/>
      </w:pPr>
      <w:r>
        <w:t>больные гипофизарным нанизмом</w:t>
      </w:r>
    </w:p>
    <w:p w14:paraId="34CC62A8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231925BA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F1A0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395BE1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AF22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798712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C91CC6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61A75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5E1638" w14:textId="77777777" w:rsidR="00BB2FA1" w:rsidRDefault="00BB2FA1" w:rsidP="00AA4085">
            <w:pPr>
              <w:pStyle w:val="ConsPlusNormal"/>
            </w:pPr>
          </w:p>
        </w:tc>
      </w:tr>
      <w:tr w:rsidR="00BB2FA1" w14:paraId="632888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DE7104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467C3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BBCC043" w14:textId="77777777" w:rsidR="00BB2FA1" w:rsidRDefault="00BB2FA1" w:rsidP="00AA4085">
            <w:pPr>
              <w:pStyle w:val="ConsPlusNormal"/>
            </w:pPr>
          </w:p>
        </w:tc>
      </w:tr>
      <w:tr w:rsidR="00BB2FA1" w14:paraId="6E9E9F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18F97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A26DA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FA456B1" w14:textId="77777777" w:rsidR="00BB2FA1" w:rsidRDefault="00BB2FA1" w:rsidP="00AA4085">
            <w:pPr>
              <w:pStyle w:val="ConsPlusNormal"/>
            </w:pPr>
          </w:p>
        </w:tc>
      </w:tr>
      <w:tr w:rsidR="00BB2FA1" w14:paraId="7394EA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6A99A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9538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соматропин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ABB6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соматропин</w:t>
            </w:r>
          </w:p>
        </w:tc>
      </w:tr>
    </w:tbl>
    <w:p w14:paraId="32FDB27E" w14:textId="77777777" w:rsidR="00BB2FA1" w:rsidRDefault="00BB2FA1" w:rsidP="00BB2FA1">
      <w:pPr>
        <w:pStyle w:val="ConsPlusNormal"/>
        <w:jc w:val="both"/>
      </w:pPr>
    </w:p>
    <w:p w14:paraId="49B56C35" w14:textId="77777777" w:rsidR="00BB2FA1" w:rsidRDefault="00BB2FA1" w:rsidP="00BB2FA1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14:paraId="5004FE53" w14:textId="77777777" w:rsidR="00BB2FA1" w:rsidRDefault="00BB2FA1" w:rsidP="00BB2FA1">
      <w:pPr>
        <w:pStyle w:val="ConsPlusTitle"/>
        <w:jc w:val="center"/>
      </w:pPr>
      <w:r>
        <w:t>больные болезнью Гоше</w:t>
      </w:r>
    </w:p>
    <w:p w14:paraId="6A9DA485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76CC922B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BD718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4AB877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C753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515C97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106785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6022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13742C" w14:textId="77777777" w:rsidR="00BB2FA1" w:rsidRDefault="00BB2FA1" w:rsidP="00AA4085">
            <w:pPr>
              <w:pStyle w:val="ConsPlusNormal"/>
            </w:pPr>
          </w:p>
        </w:tc>
      </w:tr>
      <w:tr w:rsidR="00BB2FA1" w14:paraId="656864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374DF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CB6B7B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8B225FD" w14:textId="77777777" w:rsidR="00BB2FA1" w:rsidRDefault="00BB2FA1" w:rsidP="00AA4085">
            <w:pPr>
              <w:pStyle w:val="ConsPlusNormal"/>
            </w:pPr>
          </w:p>
        </w:tc>
      </w:tr>
      <w:tr w:rsidR="00BB2FA1" w14:paraId="57C5AD1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0E668F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2567D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B228E9B" w14:textId="77777777" w:rsidR="00BB2FA1" w:rsidRDefault="00BB2FA1" w:rsidP="00AA4085">
            <w:pPr>
              <w:pStyle w:val="ConsPlusNormal"/>
            </w:pPr>
          </w:p>
        </w:tc>
      </w:tr>
      <w:tr w:rsidR="00BB2FA1" w14:paraId="3A6A51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8D60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BB954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FE976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велаглюцераза альфа</w:t>
            </w:r>
          </w:p>
        </w:tc>
      </w:tr>
      <w:tr w:rsidR="00BB2FA1" w14:paraId="66E078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BB693B0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64C8BB9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19908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имиглюцераза</w:t>
            </w:r>
          </w:p>
        </w:tc>
      </w:tr>
      <w:tr w:rsidR="00BB2FA1" w14:paraId="35A1C9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88CE83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76746F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0194CB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талиглюцераза альфа</w:t>
            </w:r>
          </w:p>
        </w:tc>
      </w:tr>
      <w:tr w:rsidR="00BB2FA1" w14:paraId="023B43D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BDE65D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23.11.2020 N 3073-р)</w:t>
            </w:r>
          </w:p>
        </w:tc>
      </w:tr>
    </w:tbl>
    <w:p w14:paraId="36A688F1" w14:textId="77777777" w:rsidR="00BB2FA1" w:rsidRDefault="00BB2FA1" w:rsidP="00BB2FA1">
      <w:pPr>
        <w:pStyle w:val="ConsPlusNormal"/>
        <w:jc w:val="both"/>
      </w:pPr>
    </w:p>
    <w:p w14:paraId="2DE0465E" w14:textId="77777777" w:rsidR="00BB2FA1" w:rsidRDefault="00BB2FA1" w:rsidP="00BB2FA1">
      <w:pPr>
        <w:pStyle w:val="ConsPlusTitle"/>
        <w:jc w:val="center"/>
        <w:outlineLvl w:val="1"/>
      </w:pPr>
      <w:r>
        <w:t>V. Лекарственные препараты, которыми обеспечиваются</w:t>
      </w:r>
    </w:p>
    <w:p w14:paraId="0FF85333" w14:textId="77777777" w:rsidR="00BB2FA1" w:rsidRDefault="00BB2FA1" w:rsidP="00BB2FA1">
      <w:pPr>
        <w:pStyle w:val="ConsPlusTitle"/>
        <w:jc w:val="center"/>
      </w:pPr>
      <w:r>
        <w:t>больные злокачественными новообразованиями лимфоидной,</w:t>
      </w:r>
    </w:p>
    <w:p w14:paraId="449C9734" w14:textId="77777777" w:rsidR="00BB2FA1" w:rsidRDefault="00BB2FA1" w:rsidP="00BB2FA1">
      <w:pPr>
        <w:pStyle w:val="ConsPlusTitle"/>
        <w:jc w:val="center"/>
      </w:pPr>
      <w:r>
        <w:t>кроветворной и родственных им тканей (хронический</w:t>
      </w:r>
    </w:p>
    <w:p w14:paraId="46619143" w14:textId="77777777" w:rsidR="00BB2FA1" w:rsidRDefault="00BB2FA1" w:rsidP="00BB2FA1">
      <w:pPr>
        <w:pStyle w:val="ConsPlusTitle"/>
        <w:jc w:val="center"/>
      </w:pPr>
      <w:r>
        <w:t>миелоидный лейкоз, макроглобулинемия Вальденстрема,</w:t>
      </w:r>
    </w:p>
    <w:p w14:paraId="280E9C58" w14:textId="77777777" w:rsidR="00BB2FA1" w:rsidRDefault="00BB2FA1" w:rsidP="00BB2FA1">
      <w:pPr>
        <w:pStyle w:val="ConsPlusTitle"/>
        <w:jc w:val="center"/>
      </w:pPr>
      <w:r>
        <w:t>множественная миелома, фолликулярная (нодулярная)</w:t>
      </w:r>
    </w:p>
    <w:p w14:paraId="5390B01D" w14:textId="77777777" w:rsidR="00BB2FA1" w:rsidRDefault="00BB2FA1" w:rsidP="00BB2FA1">
      <w:pPr>
        <w:pStyle w:val="ConsPlusTitle"/>
        <w:jc w:val="center"/>
      </w:pPr>
      <w:r>
        <w:t>неходжкинская лимфома, мелкоклеточная (диффузная)</w:t>
      </w:r>
    </w:p>
    <w:p w14:paraId="70C121B2" w14:textId="77777777" w:rsidR="00BB2FA1" w:rsidRDefault="00BB2FA1" w:rsidP="00BB2FA1">
      <w:pPr>
        <w:pStyle w:val="ConsPlusTitle"/>
        <w:jc w:val="center"/>
      </w:pPr>
      <w:r>
        <w:t>неходжкинская лимфома, мелкоклеточная с расщепленными</w:t>
      </w:r>
    </w:p>
    <w:p w14:paraId="3C36AFB6" w14:textId="77777777" w:rsidR="00BB2FA1" w:rsidRDefault="00BB2FA1" w:rsidP="00BB2FA1">
      <w:pPr>
        <w:pStyle w:val="ConsPlusTitle"/>
        <w:jc w:val="center"/>
      </w:pPr>
      <w:r>
        <w:t>ядрами (диффузная) неходжкинская лимфома, крупноклеточная</w:t>
      </w:r>
    </w:p>
    <w:p w14:paraId="18FFB14F" w14:textId="77777777" w:rsidR="00BB2FA1" w:rsidRDefault="00BB2FA1" w:rsidP="00BB2FA1">
      <w:pPr>
        <w:pStyle w:val="ConsPlusTitle"/>
        <w:jc w:val="center"/>
      </w:pPr>
      <w:r>
        <w:t>(диффузная) неходжкинская лимфома, иммунобластная</w:t>
      </w:r>
    </w:p>
    <w:p w14:paraId="2441F586" w14:textId="77777777" w:rsidR="00BB2FA1" w:rsidRDefault="00BB2FA1" w:rsidP="00BB2FA1">
      <w:pPr>
        <w:pStyle w:val="ConsPlusTitle"/>
        <w:jc w:val="center"/>
      </w:pPr>
      <w:r>
        <w:t>(диффузная) неходжкинская лимфома, другие типы диффузных</w:t>
      </w:r>
    </w:p>
    <w:p w14:paraId="1174D6A5" w14:textId="77777777" w:rsidR="00BB2FA1" w:rsidRDefault="00BB2FA1" w:rsidP="00BB2FA1">
      <w:pPr>
        <w:pStyle w:val="ConsPlusTitle"/>
        <w:jc w:val="center"/>
      </w:pPr>
      <w:r>
        <w:t>неходжкинских лимфом, диффузная неходжкинская лимфома</w:t>
      </w:r>
    </w:p>
    <w:p w14:paraId="4A5B3DED" w14:textId="77777777" w:rsidR="00BB2FA1" w:rsidRDefault="00BB2FA1" w:rsidP="00BB2FA1">
      <w:pPr>
        <w:pStyle w:val="ConsPlusTitle"/>
        <w:jc w:val="center"/>
      </w:pPr>
      <w:r>
        <w:t>неуточненная, другие и неуточненные типы неходжкинской</w:t>
      </w:r>
    </w:p>
    <w:p w14:paraId="2963799A" w14:textId="77777777" w:rsidR="00BB2FA1" w:rsidRDefault="00BB2FA1" w:rsidP="00BB2FA1">
      <w:pPr>
        <w:pStyle w:val="ConsPlusTitle"/>
        <w:jc w:val="center"/>
      </w:pPr>
      <w:r>
        <w:t>лимфомы, хронический лимфоцитарный лейкоз)</w:t>
      </w:r>
    </w:p>
    <w:p w14:paraId="683CCDE1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15A35B97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B30EC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34A9A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0A491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0E1E11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FD6DF9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70B3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970817" w14:textId="77777777" w:rsidR="00BB2FA1" w:rsidRDefault="00BB2FA1" w:rsidP="00AA4085">
            <w:pPr>
              <w:pStyle w:val="ConsPlusNormal"/>
            </w:pPr>
          </w:p>
        </w:tc>
      </w:tr>
      <w:tr w:rsidR="00BB2FA1" w14:paraId="789279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81107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C6273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7F2617C" w14:textId="77777777" w:rsidR="00BB2FA1" w:rsidRDefault="00BB2FA1" w:rsidP="00AA4085">
            <w:pPr>
              <w:pStyle w:val="ConsPlusNormal"/>
            </w:pPr>
          </w:p>
        </w:tc>
      </w:tr>
      <w:tr w:rsidR="00BB2FA1" w14:paraId="4A8B32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4A6C2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024B8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BD0F671" w14:textId="77777777" w:rsidR="00BB2FA1" w:rsidRDefault="00BB2FA1" w:rsidP="00AA4085">
            <w:pPr>
              <w:pStyle w:val="ConsPlusNormal"/>
            </w:pPr>
          </w:p>
        </w:tc>
      </w:tr>
      <w:tr w:rsidR="00BB2FA1" w14:paraId="346458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2036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3D3D0B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FFA67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флударабин</w:t>
            </w:r>
          </w:p>
        </w:tc>
      </w:tr>
      <w:tr w:rsidR="00BB2FA1" w14:paraId="7D4E4F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A802D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L01F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0826F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моноклональные антитела и конъюгаты антител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6FCDA45" w14:textId="77777777" w:rsidR="00BB2FA1" w:rsidRDefault="00BB2FA1" w:rsidP="00AA4085">
            <w:pPr>
              <w:pStyle w:val="ConsPlusNormal"/>
            </w:pPr>
          </w:p>
        </w:tc>
      </w:tr>
      <w:tr w:rsidR="00BB2FA1" w14:paraId="2026B3D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4131F7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8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6FAE9FA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7CEE4A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L01FC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7278D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CD38 (кластеры дифференцировки 38)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37D79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даратумумаб</w:t>
            </w:r>
          </w:p>
        </w:tc>
      </w:tr>
      <w:tr w:rsidR="00BB2FA1" w14:paraId="6A955C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2F7E92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E1763CE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25CBB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изатуксимаб</w:t>
            </w:r>
          </w:p>
        </w:tc>
      </w:tr>
      <w:tr w:rsidR="00BB2FA1" w14:paraId="6F3B82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1BF96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(введено </w:t>
            </w:r>
            <w:hyperlink r:id="rId18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распоряжением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36AA0D2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8FA837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D9382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F04CFF0" w14:textId="77777777" w:rsidR="00BB2FA1" w:rsidRDefault="00BB2FA1" w:rsidP="00AA4085">
            <w:pPr>
              <w:pStyle w:val="ConsPlusNormal"/>
            </w:pPr>
          </w:p>
        </w:tc>
      </w:tr>
      <w:tr w:rsidR="00BB2FA1" w14:paraId="7DC70C9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C8027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81258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2C800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ритуксимаб</w:t>
            </w:r>
          </w:p>
        </w:tc>
      </w:tr>
      <w:tr w:rsidR="00BB2FA1" w14:paraId="55C963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3A75E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03029C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FAFD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CE620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протеинкиназы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38C937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иматиниб</w:t>
            </w:r>
          </w:p>
        </w:tc>
      </w:tr>
      <w:tr w:rsidR="00BB2FA1" w14:paraId="35FC417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6291A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L01XX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FCBF8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84BFB8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бортезомиб</w:t>
            </w:r>
          </w:p>
        </w:tc>
      </w:tr>
      <w:tr w:rsidR="00BB2FA1" w14:paraId="6AB3108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67E4D2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C2126D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D4993A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иксазомиб</w:t>
            </w:r>
          </w:p>
        </w:tc>
      </w:tr>
      <w:tr w:rsidR="00BB2FA1" w14:paraId="5A8F74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8E5CEA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6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  <w:tr w:rsidR="00BB2FA1" w14:paraId="225982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C78C1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F9728D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506D65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леналидомид</w:t>
            </w:r>
          </w:p>
        </w:tc>
      </w:tr>
      <w:tr w:rsidR="00BB2FA1" w14:paraId="13F8D8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EA79C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44DD0C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84E6EA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>помалидомид</w:t>
            </w:r>
          </w:p>
        </w:tc>
      </w:tr>
      <w:tr w:rsidR="00BB2FA1" w14:paraId="0B56EC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9BAD5F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23.12.2021 N 3781-р)</w:t>
            </w:r>
          </w:p>
        </w:tc>
      </w:tr>
    </w:tbl>
    <w:p w14:paraId="20B346AC" w14:textId="77777777" w:rsidR="00BB2FA1" w:rsidRDefault="00BB2FA1" w:rsidP="00BB2FA1">
      <w:pPr>
        <w:pStyle w:val="ConsPlusNormal"/>
        <w:jc w:val="both"/>
      </w:pPr>
    </w:p>
    <w:p w14:paraId="18AAF706" w14:textId="77777777" w:rsidR="00BB2FA1" w:rsidRDefault="00BB2FA1" w:rsidP="00BB2FA1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14:paraId="71D3600B" w14:textId="77777777" w:rsidR="00BB2FA1" w:rsidRDefault="00BB2FA1" w:rsidP="00BB2FA1">
      <w:pPr>
        <w:pStyle w:val="ConsPlusTitle"/>
        <w:jc w:val="center"/>
      </w:pPr>
      <w:r>
        <w:t>больные рассеянным склерозом</w:t>
      </w:r>
    </w:p>
    <w:p w14:paraId="55186F0B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25AD0EB9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68EC5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453E817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F8B7B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2670EC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1A92D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81295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1AB3D0" w14:textId="77777777" w:rsidR="00BB2FA1" w:rsidRDefault="00BB2FA1" w:rsidP="00AA4085">
            <w:pPr>
              <w:pStyle w:val="ConsPlusNormal"/>
            </w:pPr>
          </w:p>
        </w:tc>
      </w:tr>
      <w:tr w:rsidR="00BB2FA1" w14:paraId="65F753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52FF40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BB2893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B46CB6F" w14:textId="77777777" w:rsidR="00BB2FA1" w:rsidRDefault="00BB2FA1" w:rsidP="00AA4085">
            <w:pPr>
              <w:pStyle w:val="ConsPlusNormal"/>
            </w:pPr>
          </w:p>
        </w:tc>
      </w:tr>
      <w:tr w:rsidR="00BB2FA1" w14:paraId="5AC8999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5D014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706AC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610BA5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бета-1a</w:t>
            </w:r>
          </w:p>
        </w:tc>
      </w:tr>
      <w:tr w:rsidR="00BB2FA1" w14:paraId="6CE9BA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CB9A387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8C3522D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83463E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интерферон бета-1b</w:t>
            </w:r>
          </w:p>
        </w:tc>
      </w:tr>
      <w:tr w:rsidR="00BB2FA1" w14:paraId="6BC61E7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96980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553DB33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D0D21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пэгинтерферон бета-1a</w:t>
            </w:r>
          </w:p>
        </w:tc>
      </w:tr>
      <w:tr w:rsidR="00BB2FA1" w14:paraId="089CA79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8AA23B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37E6882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C0A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сампэгинтерферон бета-1a</w:t>
            </w:r>
          </w:p>
        </w:tc>
      </w:tr>
      <w:tr w:rsidR="00BB2FA1" w14:paraId="1CE6D1A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D545E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8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  <w:tr w:rsidR="00BB2FA1" w14:paraId="4665397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E05084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21C1A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B2931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глатирамера ацетат</w:t>
            </w:r>
          </w:p>
        </w:tc>
      </w:tr>
      <w:tr w:rsidR="00BB2FA1" w14:paraId="2F6B85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5A37A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414E8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1373EA8" w14:textId="77777777" w:rsidR="00BB2FA1" w:rsidRDefault="00BB2FA1" w:rsidP="00AA4085">
            <w:pPr>
              <w:pStyle w:val="ConsPlusNormal"/>
            </w:pPr>
          </w:p>
        </w:tc>
      </w:tr>
      <w:tr w:rsidR="00BB2FA1" w14:paraId="2E62A3C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FFA4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C59BD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9B5614E" w14:textId="77777777" w:rsidR="00BB2FA1" w:rsidRDefault="00BB2FA1" w:rsidP="00AA4085">
            <w:pPr>
              <w:pStyle w:val="ConsPlusNormal"/>
            </w:pPr>
          </w:p>
        </w:tc>
      </w:tr>
      <w:tr w:rsidR="00BB2FA1" w14:paraId="38AEEF4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33181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82EEB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B1967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алемтузумаб</w:t>
            </w:r>
          </w:p>
        </w:tc>
      </w:tr>
      <w:tr w:rsidR="00BB2FA1" w14:paraId="38954F2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1E09D4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D6BC2B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A1A936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дивозилимаб</w:t>
            </w:r>
          </w:p>
        </w:tc>
      </w:tr>
      <w:tr w:rsidR="00BB2FA1" w14:paraId="577174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0A4D4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D429865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EDD36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кладрибин</w:t>
            </w:r>
          </w:p>
        </w:tc>
      </w:tr>
      <w:tr w:rsidR="00BB2FA1" w14:paraId="3F8CF3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89E35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2E41683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34094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натализумаб</w:t>
            </w:r>
          </w:p>
        </w:tc>
      </w:tr>
      <w:tr w:rsidR="00BB2FA1" w14:paraId="2831811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776CC6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994A3F3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66267B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окрелизумаб</w:t>
            </w:r>
          </w:p>
        </w:tc>
      </w:tr>
      <w:tr w:rsidR="00BB2FA1" w14:paraId="45E0470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E313BC0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1CDEEA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449FF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терифлуномид</w:t>
            </w:r>
          </w:p>
        </w:tc>
      </w:tr>
      <w:tr w:rsidR="00BB2FA1" w14:paraId="502695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11062C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89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16.04.2024 N 938-р)</w:t>
            </w:r>
          </w:p>
        </w:tc>
      </w:tr>
    </w:tbl>
    <w:p w14:paraId="734D04A7" w14:textId="77777777" w:rsidR="00BB2FA1" w:rsidRDefault="00BB2FA1" w:rsidP="00BB2FA1">
      <w:pPr>
        <w:pStyle w:val="ConsPlusNormal"/>
        <w:jc w:val="both"/>
      </w:pPr>
    </w:p>
    <w:p w14:paraId="6CB86331" w14:textId="77777777" w:rsidR="00BB2FA1" w:rsidRDefault="00BB2FA1" w:rsidP="00BB2FA1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14:paraId="78C2379F" w14:textId="77777777" w:rsidR="00BB2FA1" w:rsidRDefault="00BB2FA1" w:rsidP="00BB2FA1">
      <w:pPr>
        <w:pStyle w:val="ConsPlusTitle"/>
        <w:jc w:val="center"/>
      </w:pPr>
      <w:r>
        <w:t>пациенты после трансплантации органов и (или) тканей</w:t>
      </w:r>
    </w:p>
    <w:p w14:paraId="4DDCD376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1C3D71B2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A923B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2CC19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EC74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12439E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3F796D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223A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2CA85B" w14:textId="77777777" w:rsidR="00BB2FA1" w:rsidRDefault="00BB2FA1" w:rsidP="00AA4085">
            <w:pPr>
              <w:pStyle w:val="ConsPlusNormal"/>
            </w:pPr>
          </w:p>
        </w:tc>
      </w:tr>
      <w:tr w:rsidR="00BB2FA1" w14:paraId="21422A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1CB18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2D3AC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D7F8C9C" w14:textId="77777777" w:rsidR="00BB2FA1" w:rsidRDefault="00BB2FA1" w:rsidP="00AA4085">
            <w:pPr>
              <w:pStyle w:val="ConsPlusNormal"/>
            </w:pPr>
          </w:p>
        </w:tc>
      </w:tr>
      <w:tr w:rsidR="00BB2FA1" w14:paraId="49BD276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2772DF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12ADC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4688B84" w14:textId="77777777" w:rsidR="00BB2FA1" w:rsidRDefault="00BB2FA1" w:rsidP="00AA4085">
            <w:pPr>
              <w:pStyle w:val="ConsPlusNormal"/>
            </w:pPr>
          </w:p>
        </w:tc>
      </w:tr>
      <w:tr w:rsidR="00BB2FA1" w14:paraId="3A1AA9C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89CD20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33291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60A09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микофенолата мофетил</w:t>
            </w:r>
          </w:p>
        </w:tc>
      </w:tr>
      <w:tr w:rsidR="00BB2FA1" w14:paraId="7D8BE9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EFCE99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9D589DE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016CBA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микофеноловая кислота</w:t>
            </w:r>
          </w:p>
          <w:p w14:paraId="058FED3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эверолимус</w:t>
            </w:r>
          </w:p>
        </w:tc>
      </w:tr>
      <w:tr w:rsidR="00BB2FA1" w14:paraId="7ADAE69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94C23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4EBABE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02E4A0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такролимус</w:t>
            </w:r>
          </w:p>
        </w:tc>
      </w:tr>
      <w:tr w:rsidR="00BB2FA1" w14:paraId="3E4AC84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C9528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82EDD5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AD7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циклоспорин</w:t>
            </w:r>
          </w:p>
        </w:tc>
      </w:tr>
    </w:tbl>
    <w:p w14:paraId="55F3133B" w14:textId="77777777" w:rsidR="00BB2FA1" w:rsidRDefault="00BB2FA1" w:rsidP="00BB2FA1">
      <w:pPr>
        <w:pStyle w:val="ConsPlusNormal"/>
        <w:jc w:val="both"/>
      </w:pPr>
    </w:p>
    <w:p w14:paraId="69358F6E" w14:textId="77777777" w:rsidR="00BB2FA1" w:rsidRDefault="00BB2FA1" w:rsidP="00BB2FA1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14:paraId="46CC565D" w14:textId="77777777" w:rsidR="00BB2FA1" w:rsidRDefault="00BB2FA1" w:rsidP="00BB2FA1">
      <w:pPr>
        <w:pStyle w:val="ConsPlusTitle"/>
        <w:jc w:val="center"/>
      </w:pPr>
      <w:r>
        <w:t>больные гемолитико-уремическим синдромом</w:t>
      </w:r>
    </w:p>
    <w:p w14:paraId="2819FABD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269534DC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B4ED0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42F6844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3E7ED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450E2AD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199039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BEAC4F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E4FEC2" w14:textId="77777777" w:rsidR="00BB2FA1" w:rsidRDefault="00BB2FA1" w:rsidP="00AA4085">
            <w:pPr>
              <w:pStyle w:val="ConsPlusNormal"/>
            </w:pPr>
          </w:p>
        </w:tc>
      </w:tr>
      <w:tr w:rsidR="00BB2FA1" w14:paraId="2E14BB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8DB78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6C6BA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0EE392F" w14:textId="77777777" w:rsidR="00BB2FA1" w:rsidRDefault="00BB2FA1" w:rsidP="00AA4085">
            <w:pPr>
              <w:pStyle w:val="ConsPlusNormal"/>
            </w:pPr>
          </w:p>
        </w:tc>
      </w:tr>
      <w:tr w:rsidR="00BB2FA1" w14:paraId="23A7CD4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5ADE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51265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DBFD6FF" w14:textId="77777777" w:rsidR="00BB2FA1" w:rsidRDefault="00BB2FA1" w:rsidP="00AA4085">
            <w:pPr>
              <w:pStyle w:val="ConsPlusNormal"/>
            </w:pPr>
          </w:p>
        </w:tc>
      </w:tr>
      <w:tr w:rsidR="00BB2FA1" w14:paraId="529C604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7AF20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A51E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8C90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экулизумаб</w:t>
            </w:r>
          </w:p>
        </w:tc>
      </w:tr>
    </w:tbl>
    <w:p w14:paraId="5425EF56" w14:textId="77777777" w:rsidR="00BB2FA1" w:rsidRDefault="00BB2FA1" w:rsidP="00BB2FA1">
      <w:pPr>
        <w:pStyle w:val="ConsPlusNormal"/>
        <w:jc w:val="both"/>
      </w:pPr>
    </w:p>
    <w:p w14:paraId="4E5B9FE4" w14:textId="77777777" w:rsidR="00BB2FA1" w:rsidRDefault="00BB2FA1" w:rsidP="00BB2FA1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14:paraId="2C11CC04" w14:textId="77777777" w:rsidR="00BB2FA1" w:rsidRDefault="00BB2FA1" w:rsidP="00BB2FA1">
      <w:pPr>
        <w:pStyle w:val="ConsPlusTitle"/>
        <w:jc w:val="center"/>
      </w:pPr>
      <w:r>
        <w:t>больные юношеским артритом с системным началом</w:t>
      </w:r>
    </w:p>
    <w:p w14:paraId="41CC754B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40D88AF6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BC8E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6BBEE5B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7EE9B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4F6086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57E0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6EA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7CFF72" w14:textId="77777777" w:rsidR="00BB2FA1" w:rsidRDefault="00BB2FA1" w:rsidP="00AA4085">
            <w:pPr>
              <w:pStyle w:val="ConsPlusNormal"/>
            </w:pPr>
          </w:p>
        </w:tc>
      </w:tr>
      <w:tr w:rsidR="00BB2FA1" w14:paraId="17DB92F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05EE3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F915C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69B1E05" w14:textId="77777777" w:rsidR="00BB2FA1" w:rsidRDefault="00BB2FA1" w:rsidP="00AA4085">
            <w:pPr>
              <w:pStyle w:val="ConsPlusNormal"/>
            </w:pPr>
          </w:p>
        </w:tc>
      </w:tr>
      <w:tr w:rsidR="00BB2FA1" w14:paraId="21FD2C0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A2C05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7B987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392CE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адалимумаб</w:t>
            </w:r>
          </w:p>
        </w:tc>
      </w:tr>
      <w:tr w:rsidR="00BB2FA1" w14:paraId="69D364E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8FF167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52CA781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D22C45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этанерцепт</w:t>
            </w:r>
          </w:p>
        </w:tc>
      </w:tr>
      <w:tr w:rsidR="00BB2FA1" w14:paraId="144B84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DD37C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559B2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интерлейкина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D161C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канакинумаб</w:t>
            </w:r>
          </w:p>
        </w:tc>
      </w:tr>
      <w:tr w:rsidR="00BB2FA1" w14:paraId="3E7E8B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27762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ED54FE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27A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тоцилизумаб</w:t>
            </w:r>
          </w:p>
        </w:tc>
      </w:tr>
    </w:tbl>
    <w:p w14:paraId="17AA2096" w14:textId="77777777" w:rsidR="00BB2FA1" w:rsidRDefault="00BB2FA1" w:rsidP="00BB2FA1">
      <w:pPr>
        <w:pStyle w:val="ConsPlusNormal"/>
        <w:jc w:val="both"/>
      </w:pPr>
    </w:p>
    <w:p w14:paraId="74B0D54F" w14:textId="77777777" w:rsidR="00BB2FA1" w:rsidRDefault="00BB2FA1" w:rsidP="00BB2FA1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14:paraId="3EF42818" w14:textId="77777777" w:rsidR="00BB2FA1" w:rsidRDefault="00BB2FA1" w:rsidP="00BB2FA1">
      <w:pPr>
        <w:pStyle w:val="ConsPlusTitle"/>
        <w:jc w:val="center"/>
      </w:pPr>
      <w:r>
        <w:t>больные мукополисахаридозом I типа</w:t>
      </w:r>
    </w:p>
    <w:p w14:paraId="37B2E5E1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783A3499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29B55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0C1DB0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2606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7E21F3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00CD3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CD85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902D2D" w14:textId="77777777" w:rsidR="00BB2FA1" w:rsidRDefault="00BB2FA1" w:rsidP="00AA4085">
            <w:pPr>
              <w:pStyle w:val="ConsPlusNormal"/>
            </w:pPr>
          </w:p>
        </w:tc>
      </w:tr>
      <w:tr w:rsidR="00BB2FA1" w14:paraId="4B4283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960B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2423F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29578A7" w14:textId="77777777" w:rsidR="00BB2FA1" w:rsidRDefault="00BB2FA1" w:rsidP="00AA4085">
            <w:pPr>
              <w:pStyle w:val="ConsPlusNormal"/>
            </w:pPr>
          </w:p>
        </w:tc>
      </w:tr>
      <w:tr w:rsidR="00BB2FA1" w14:paraId="3A3407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C7F15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839A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C874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ларонидаза</w:t>
            </w:r>
          </w:p>
        </w:tc>
      </w:tr>
    </w:tbl>
    <w:p w14:paraId="79155419" w14:textId="77777777" w:rsidR="00BB2FA1" w:rsidRDefault="00BB2FA1" w:rsidP="00BB2FA1">
      <w:pPr>
        <w:pStyle w:val="ConsPlusNormal"/>
        <w:jc w:val="both"/>
      </w:pPr>
    </w:p>
    <w:p w14:paraId="42482E28" w14:textId="77777777" w:rsidR="00BB2FA1" w:rsidRDefault="00BB2FA1" w:rsidP="00BB2FA1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14:paraId="661F7DBC" w14:textId="77777777" w:rsidR="00BB2FA1" w:rsidRDefault="00BB2FA1" w:rsidP="00BB2FA1">
      <w:pPr>
        <w:pStyle w:val="ConsPlusTitle"/>
        <w:jc w:val="center"/>
      </w:pPr>
      <w:r>
        <w:t>больные мукополисахаридозом II типа</w:t>
      </w:r>
    </w:p>
    <w:p w14:paraId="612780E4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300481CD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88A4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6C24AE7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44FF5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4269C6E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F45D1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A4A1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C77F42" w14:textId="77777777" w:rsidR="00BB2FA1" w:rsidRDefault="00BB2FA1" w:rsidP="00AA4085">
            <w:pPr>
              <w:pStyle w:val="ConsPlusNormal"/>
            </w:pPr>
          </w:p>
        </w:tc>
      </w:tr>
      <w:tr w:rsidR="00BB2FA1" w14:paraId="1778BA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EFFF0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6BB43F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D008199" w14:textId="77777777" w:rsidR="00BB2FA1" w:rsidRDefault="00BB2FA1" w:rsidP="00AA4085">
            <w:pPr>
              <w:pStyle w:val="ConsPlusNormal"/>
            </w:pPr>
          </w:p>
        </w:tc>
      </w:tr>
      <w:tr w:rsidR="00BB2FA1" w14:paraId="64BF54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9B6EB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1EF2B1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5F83F7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идурсульфаза</w:t>
            </w:r>
          </w:p>
        </w:tc>
      </w:tr>
      <w:tr w:rsidR="00BB2FA1" w14:paraId="2FAAAD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11B0AB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B3476C" w14:textId="77777777" w:rsidR="00BB2FA1" w:rsidRDefault="00BB2FA1" w:rsidP="00AA4085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C7AF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идурсульфаза бета</w:t>
            </w:r>
          </w:p>
        </w:tc>
      </w:tr>
    </w:tbl>
    <w:p w14:paraId="41CC0FEE" w14:textId="77777777" w:rsidR="00BB2FA1" w:rsidRDefault="00BB2FA1" w:rsidP="00BB2FA1">
      <w:pPr>
        <w:pStyle w:val="ConsPlusNormal"/>
        <w:jc w:val="both"/>
      </w:pPr>
    </w:p>
    <w:p w14:paraId="4C8BF56D" w14:textId="77777777" w:rsidR="00BB2FA1" w:rsidRDefault="00BB2FA1" w:rsidP="00BB2FA1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14:paraId="305339E1" w14:textId="77777777" w:rsidR="00BB2FA1" w:rsidRDefault="00BB2FA1" w:rsidP="00BB2FA1">
      <w:pPr>
        <w:pStyle w:val="ConsPlusTitle"/>
        <w:jc w:val="center"/>
      </w:pPr>
      <w:r>
        <w:t>больные мукополисахаридозом VI типа</w:t>
      </w:r>
    </w:p>
    <w:p w14:paraId="03E03A11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3066FAE8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20630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1184275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E5EA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2A83DF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B456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6CD2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E3D589" w14:textId="77777777" w:rsidR="00BB2FA1" w:rsidRDefault="00BB2FA1" w:rsidP="00AA4085">
            <w:pPr>
              <w:pStyle w:val="ConsPlusNormal"/>
            </w:pPr>
          </w:p>
        </w:tc>
      </w:tr>
      <w:tr w:rsidR="00BB2FA1" w14:paraId="6AD1CCF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0F1B5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7E9849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заболеваний желудочно-</w:t>
            </w:r>
            <w:r>
              <w:rPr>
                <w:sz w:val="24"/>
              </w:rPr>
              <w:lastRenderedPageBreak/>
              <w:t>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358A57F" w14:textId="77777777" w:rsidR="00BB2FA1" w:rsidRDefault="00BB2FA1" w:rsidP="00AA4085">
            <w:pPr>
              <w:pStyle w:val="ConsPlusNormal"/>
            </w:pPr>
          </w:p>
        </w:tc>
      </w:tr>
      <w:tr w:rsidR="00BB2FA1" w14:paraId="580DA93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B19CD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DAAE0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545A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галсульфаза</w:t>
            </w:r>
          </w:p>
        </w:tc>
      </w:tr>
    </w:tbl>
    <w:p w14:paraId="1F215629" w14:textId="77777777" w:rsidR="00BB2FA1" w:rsidRDefault="00BB2FA1" w:rsidP="00BB2FA1">
      <w:pPr>
        <w:pStyle w:val="ConsPlusNormal"/>
        <w:jc w:val="both"/>
      </w:pPr>
    </w:p>
    <w:p w14:paraId="5CF318B1" w14:textId="77777777" w:rsidR="00BB2FA1" w:rsidRDefault="00BB2FA1" w:rsidP="00BB2FA1">
      <w:pPr>
        <w:pStyle w:val="ConsPlusTitle"/>
        <w:jc w:val="center"/>
        <w:outlineLvl w:val="1"/>
      </w:pPr>
      <w:r>
        <w:t>XIII. Лекарственные препараты, которыми обеспечиваются</w:t>
      </w:r>
    </w:p>
    <w:p w14:paraId="7507282C" w14:textId="77777777" w:rsidR="00BB2FA1" w:rsidRDefault="00BB2FA1" w:rsidP="00BB2FA1">
      <w:pPr>
        <w:pStyle w:val="ConsPlusTitle"/>
        <w:jc w:val="center"/>
      </w:pPr>
      <w:r>
        <w:t>больные апластической анемией неуточненной</w:t>
      </w:r>
    </w:p>
    <w:p w14:paraId="2E9D1313" w14:textId="77777777" w:rsidR="00BB2FA1" w:rsidRDefault="00BB2FA1" w:rsidP="00BB2FA1">
      <w:pPr>
        <w:pStyle w:val="ConsPlusNormal"/>
        <w:jc w:val="center"/>
      </w:pPr>
    </w:p>
    <w:p w14:paraId="5AF199BD" w14:textId="77777777" w:rsidR="00BB2FA1" w:rsidRDefault="00BB2FA1" w:rsidP="00BB2FA1">
      <w:pPr>
        <w:pStyle w:val="ConsPlusNormal"/>
        <w:jc w:val="center"/>
      </w:pPr>
      <w:r>
        <w:rPr>
          <w:sz w:val="24"/>
        </w:rPr>
        <w:t xml:space="preserve">(введен </w:t>
      </w:r>
      <w:hyperlink r:id="rId190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  <w:sz w:val="24"/>
          </w:rPr>
          <w:t>распоряжением</w:t>
        </w:r>
      </w:hyperlink>
      <w:r>
        <w:rPr>
          <w:sz w:val="24"/>
        </w:rPr>
        <w:t xml:space="preserve"> Правительства РФ от 26.04.2020 N 1142-р)</w:t>
      </w:r>
    </w:p>
    <w:p w14:paraId="01A3DFB3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3ACC0E2A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C9890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7C9BAC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2E505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3797E7D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4839E6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E201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6CCA41" w14:textId="77777777" w:rsidR="00BB2FA1" w:rsidRDefault="00BB2FA1" w:rsidP="00AA4085">
            <w:pPr>
              <w:pStyle w:val="ConsPlusNormal"/>
            </w:pPr>
          </w:p>
        </w:tc>
      </w:tr>
      <w:tr w:rsidR="00BB2FA1" w14:paraId="5B9EEEB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627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AD8A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2A961B38" w14:textId="77777777" w:rsidR="00BB2FA1" w:rsidRDefault="00BB2FA1" w:rsidP="00AA4085">
            <w:pPr>
              <w:pStyle w:val="ConsPlusNormal"/>
            </w:pPr>
          </w:p>
        </w:tc>
      </w:tr>
      <w:tr w:rsidR="00BB2FA1" w14:paraId="072B53A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7AA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040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35FEB325" w14:textId="77777777" w:rsidR="00BB2FA1" w:rsidRDefault="00BB2FA1" w:rsidP="00AA4085">
            <w:pPr>
              <w:pStyle w:val="ConsPlusNormal"/>
            </w:pPr>
          </w:p>
        </w:tc>
      </w:tr>
      <w:tr w:rsidR="00BB2FA1" w14:paraId="5BA3E52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3422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17A3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E386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циклоспорин</w:t>
            </w:r>
          </w:p>
        </w:tc>
      </w:tr>
    </w:tbl>
    <w:p w14:paraId="399AF750" w14:textId="77777777" w:rsidR="00BB2FA1" w:rsidRDefault="00BB2FA1" w:rsidP="00BB2FA1">
      <w:pPr>
        <w:pStyle w:val="ConsPlusNormal"/>
        <w:jc w:val="both"/>
      </w:pPr>
    </w:p>
    <w:p w14:paraId="090E925B" w14:textId="77777777" w:rsidR="00BB2FA1" w:rsidRDefault="00BB2FA1" w:rsidP="00BB2FA1">
      <w:pPr>
        <w:pStyle w:val="ConsPlusTitle"/>
        <w:jc w:val="center"/>
        <w:outlineLvl w:val="1"/>
      </w:pPr>
      <w:r>
        <w:t>XIV. Лекарственные препараты, которыми обеспечиваются</w:t>
      </w:r>
    </w:p>
    <w:p w14:paraId="0F115BD1" w14:textId="77777777" w:rsidR="00BB2FA1" w:rsidRDefault="00BB2FA1" w:rsidP="00BB2FA1">
      <w:pPr>
        <w:pStyle w:val="ConsPlusTitle"/>
        <w:jc w:val="center"/>
      </w:pPr>
      <w:r>
        <w:t>больные наследственным дефицитом факторов II (фибриногена),</w:t>
      </w:r>
    </w:p>
    <w:p w14:paraId="27FC2197" w14:textId="77777777" w:rsidR="00BB2FA1" w:rsidRDefault="00BB2FA1" w:rsidP="00BB2FA1">
      <w:pPr>
        <w:pStyle w:val="ConsPlusTitle"/>
        <w:jc w:val="center"/>
      </w:pPr>
      <w:r>
        <w:t>VII (лабильного), X (Стюарта - Прауэра)</w:t>
      </w:r>
    </w:p>
    <w:p w14:paraId="0EA16E55" w14:textId="77777777" w:rsidR="00BB2FA1" w:rsidRDefault="00BB2FA1" w:rsidP="00BB2FA1">
      <w:pPr>
        <w:pStyle w:val="ConsPlusNormal"/>
        <w:jc w:val="center"/>
      </w:pPr>
    </w:p>
    <w:p w14:paraId="62126980" w14:textId="77777777" w:rsidR="00BB2FA1" w:rsidRDefault="00BB2FA1" w:rsidP="00BB2FA1">
      <w:pPr>
        <w:pStyle w:val="ConsPlusNormal"/>
        <w:jc w:val="center"/>
      </w:pPr>
      <w:r>
        <w:rPr>
          <w:sz w:val="24"/>
        </w:rPr>
        <w:t xml:space="preserve">(введен </w:t>
      </w:r>
      <w:hyperlink r:id="rId191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  <w:sz w:val="24"/>
          </w:rPr>
          <w:t>распоряжением</w:t>
        </w:r>
      </w:hyperlink>
      <w:r>
        <w:rPr>
          <w:sz w:val="24"/>
        </w:rPr>
        <w:t xml:space="preserve"> Правительства РФ от 26.04.2020 N 1142-р)</w:t>
      </w:r>
    </w:p>
    <w:p w14:paraId="77663D4C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BB2FA1" w14:paraId="2776EF37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4A78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14:paraId="4C067BF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CEB15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</w:tr>
      <w:tr w:rsidR="00BB2FA1" w14:paraId="482DA33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C3CDD3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BBDE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40E213" w14:textId="77777777" w:rsidR="00BB2FA1" w:rsidRDefault="00BB2FA1" w:rsidP="00AA4085">
            <w:pPr>
              <w:pStyle w:val="ConsPlusNormal"/>
            </w:pPr>
          </w:p>
        </w:tc>
      </w:tr>
      <w:tr w:rsidR="00BB2FA1" w14:paraId="69C6D56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BEE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36C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0C7B1AFB" w14:textId="77777777" w:rsidR="00BB2FA1" w:rsidRDefault="00BB2FA1" w:rsidP="00AA4085">
            <w:pPr>
              <w:pStyle w:val="ConsPlusNormal"/>
            </w:pPr>
          </w:p>
        </w:tc>
      </w:tr>
      <w:tr w:rsidR="00BB2FA1" w14:paraId="6E9D8BE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53E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4913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 K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14:paraId="44F46398" w14:textId="77777777" w:rsidR="00BB2FA1" w:rsidRDefault="00BB2FA1" w:rsidP="00AA4085">
            <w:pPr>
              <w:pStyle w:val="ConsPlusNormal"/>
            </w:pPr>
          </w:p>
        </w:tc>
      </w:tr>
      <w:tr w:rsidR="00BB2FA1" w14:paraId="16C332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0D9E1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7601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1F2B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эптаког альфа (активированный)</w:t>
            </w:r>
          </w:p>
        </w:tc>
      </w:tr>
    </w:tbl>
    <w:p w14:paraId="596E27CA" w14:textId="77777777" w:rsidR="00BB2FA1" w:rsidRDefault="00BB2FA1" w:rsidP="00BB2FA1">
      <w:pPr>
        <w:pStyle w:val="ConsPlusNormal"/>
        <w:jc w:val="both"/>
      </w:pPr>
    </w:p>
    <w:p w14:paraId="71F94C78" w14:textId="77777777" w:rsidR="00BB2FA1" w:rsidRDefault="00BB2FA1" w:rsidP="00BB2FA1">
      <w:pPr>
        <w:pStyle w:val="ConsPlusNormal"/>
        <w:jc w:val="both"/>
      </w:pPr>
    </w:p>
    <w:p w14:paraId="03F77A81" w14:textId="77777777" w:rsidR="00BB2FA1" w:rsidRDefault="00BB2FA1" w:rsidP="00BB2FA1">
      <w:pPr>
        <w:pStyle w:val="ConsPlusNormal"/>
        <w:jc w:val="both"/>
      </w:pPr>
    </w:p>
    <w:p w14:paraId="48235159" w14:textId="77777777" w:rsidR="00BB2FA1" w:rsidRDefault="00BB2FA1" w:rsidP="00BB2FA1">
      <w:pPr>
        <w:pStyle w:val="ConsPlusNormal"/>
        <w:jc w:val="both"/>
      </w:pPr>
    </w:p>
    <w:p w14:paraId="0DF49CCD" w14:textId="77777777" w:rsidR="00BB2FA1" w:rsidRDefault="00BB2FA1" w:rsidP="00BB2FA1">
      <w:pPr>
        <w:pStyle w:val="ConsPlusNormal"/>
        <w:jc w:val="both"/>
      </w:pPr>
    </w:p>
    <w:p w14:paraId="7C30134D" w14:textId="77777777" w:rsidR="00BB2FA1" w:rsidRDefault="00BB2FA1" w:rsidP="00BB2FA1">
      <w:pPr>
        <w:pStyle w:val="ConsPlusNormal"/>
        <w:jc w:val="right"/>
        <w:outlineLvl w:val="0"/>
      </w:pPr>
      <w:r>
        <w:rPr>
          <w:sz w:val="24"/>
        </w:rPr>
        <w:t>Приложение N 4</w:t>
      </w:r>
    </w:p>
    <w:p w14:paraId="5B615EF7" w14:textId="77777777" w:rsidR="00BB2FA1" w:rsidRDefault="00BB2FA1" w:rsidP="00BB2FA1">
      <w:pPr>
        <w:pStyle w:val="ConsPlusNormal"/>
        <w:jc w:val="right"/>
      </w:pPr>
      <w:r>
        <w:rPr>
          <w:sz w:val="24"/>
        </w:rPr>
        <w:t>к распоряжению Правительства</w:t>
      </w:r>
    </w:p>
    <w:p w14:paraId="41851C72" w14:textId="77777777" w:rsidR="00BB2FA1" w:rsidRDefault="00BB2FA1" w:rsidP="00BB2FA1">
      <w:pPr>
        <w:pStyle w:val="ConsPlusNormal"/>
        <w:jc w:val="right"/>
      </w:pPr>
      <w:r>
        <w:rPr>
          <w:sz w:val="24"/>
        </w:rPr>
        <w:t>Российской Федерации</w:t>
      </w:r>
    </w:p>
    <w:p w14:paraId="2AA11EC7" w14:textId="77777777" w:rsidR="00BB2FA1" w:rsidRDefault="00BB2FA1" w:rsidP="00BB2FA1">
      <w:pPr>
        <w:pStyle w:val="ConsPlusNormal"/>
        <w:jc w:val="right"/>
      </w:pPr>
      <w:r>
        <w:rPr>
          <w:sz w:val="24"/>
        </w:rPr>
        <w:t>от 12 октября 2019 г. N 2406-р</w:t>
      </w:r>
    </w:p>
    <w:p w14:paraId="02267836" w14:textId="77777777" w:rsidR="00BB2FA1" w:rsidRDefault="00BB2FA1" w:rsidP="00BB2FA1">
      <w:pPr>
        <w:pStyle w:val="ConsPlusNormal"/>
        <w:jc w:val="both"/>
      </w:pPr>
    </w:p>
    <w:p w14:paraId="18DE60C6" w14:textId="77777777" w:rsidR="00BB2FA1" w:rsidRDefault="00BB2FA1" w:rsidP="00BB2FA1">
      <w:pPr>
        <w:pStyle w:val="ConsPlusTitle"/>
        <w:jc w:val="center"/>
      </w:pPr>
      <w:bookmarkStart w:id="6" w:name="P5438"/>
      <w:bookmarkEnd w:id="6"/>
      <w:r>
        <w:t>МИНИМАЛЬНЫЙ АССОРТИМЕНТ</w:t>
      </w:r>
    </w:p>
    <w:p w14:paraId="26334567" w14:textId="77777777" w:rsidR="00BB2FA1" w:rsidRDefault="00BB2FA1" w:rsidP="00BB2FA1">
      <w:pPr>
        <w:pStyle w:val="ConsPlusTitle"/>
        <w:jc w:val="center"/>
      </w:pPr>
      <w:r>
        <w:t>ЛЕКАРСТВЕННЫХ ПРЕПАРАТОВ, НЕОБХОДИМЫХ ДЛЯ ОКАЗАНИЯ</w:t>
      </w:r>
    </w:p>
    <w:p w14:paraId="17FA571D" w14:textId="77777777" w:rsidR="00BB2FA1" w:rsidRDefault="00BB2FA1" w:rsidP="00BB2FA1">
      <w:pPr>
        <w:pStyle w:val="ConsPlusTitle"/>
        <w:jc w:val="center"/>
      </w:pPr>
      <w:r>
        <w:t>МЕДИЦИНСКОЙ ПОМОЩИ</w:t>
      </w:r>
    </w:p>
    <w:p w14:paraId="79ECAD14" w14:textId="77777777" w:rsidR="00BB2FA1" w:rsidRDefault="00BB2FA1" w:rsidP="00BB2F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486"/>
        <w:gridCol w:w="113"/>
      </w:tblGrid>
      <w:tr w:rsidR="00BB2FA1" w14:paraId="55063138" w14:textId="77777777" w:rsidTr="00AA408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8C54A" w14:textId="77777777" w:rsidR="00BB2FA1" w:rsidRDefault="00BB2FA1" w:rsidP="00AA408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56672" w14:textId="77777777" w:rsidR="00BB2FA1" w:rsidRDefault="00BB2FA1" w:rsidP="00AA408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0E816F3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>Список изменяющих документов</w:t>
            </w:r>
          </w:p>
          <w:p w14:paraId="12C56BEE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(в ред. распоряжений Правительства РФ от 23.11.2020 </w:t>
            </w:r>
            <w:hyperlink r:id="rId19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3073-р</w:t>
              </w:r>
            </w:hyperlink>
            <w:r>
              <w:rPr>
                <w:color w:val="392C69"/>
                <w:sz w:val="24"/>
              </w:rPr>
              <w:t>,</w:t>
            </w:r>
          </w:p>
          <w:p w14:paraId="3ACA427B" w14:textId="77777777" w:rsidR="00BB2FA1" w:rsidRDefault="00BB2FA1" w:rsidP="00AA4085">
            <w:pPr>
              <w:pStyle w:val="ConsPlusNormal"/>
              <w:jc w:val="center"/>
            </w:pPr>
            <w:r>
              <w:rPr>
                <w:color w:val="392C69"/>
                <w:sz w:val="24"/>
              </w:rPr>
              <w:t xml:space="preserve">от 24.08.2022 </w:t>
            </w:r>
            <w:hyperlink r:id="rId19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2419-р</w:t>
              </w:r>
            </w:hyperlink>
            <w:r>
              <w:rPr>
                <w:color w:val="392C69"/>
                <w:sz w:val="24"/>
              </w:rPr>
              <w:t xml:space="preserve">, от 24.12.2022 </w:t>
            </w:r>
            <w:hyperlink r:id="rId194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4173-р</w:t>
              </w:r>
            </w:hyperlink>
            <w:r>
              <w:rPr>
                <w:color w:val="392C69"/>
                <w:sz w:val="24"/>
              </w:rPr>
              <w:t xml:space="preserve">, от 15.01.2025 </w:t>
            </w:r>
            <w:hyperlink r:id="rId19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N 10-р</w:t>
              </w:r>
            </w:hyperlink>
            <w:r>
              <w:rPr>
                <w:color w:val="392C69"/>
                <w:sz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54B49" w14:textId="77777777" w:rsidR="00BB2FA1" w:rsidRDefault="00BB2FA1" w:rsidP="00AA4085">
            <w:pPr>
              <w:pStyle w:val="ConsPlusNormal"/>
            </w:pPr>
          </w:p>
        </w:tc>
      </w:tr>
    </w:tbl>
    <w:p w14:paraId="699B1B5D" w14:textId="77777777" w:rsidR="00BB2FA1" w:rsidRDefault="00BB2FA1" w:rsidP="00BB2FA1">
      <w:pPr>
        <w:pStyle w:val="ConsPlusNormal"/>
        <w:jc w:val="both"/>
      </w:pPr>
    </w:p>
    <w:p w14:paraId="7E75BFCF" w14:textId="77777777" w:rsidR="00BB2FA1" w:rsidRDefault="00BB2FA1" w:rsidP="00BB2FA1">
      <w:pPr>
        <w:pStyle w:val="ConsPlusTitle"/>
        <w:jc w:val="center"/>
        <w:outlineLvl w:val="1"/>
      </w:pPr>
      <w:r>
        <w:t>I. Для аптек (готовых лекарственных форм, производственных,</w:t>
      </w:r>
    </w:p>
    <w:p w14:paraId="064C602A" w14:textId="77777777" w:rsidR="00BB2FA1" w:rsidRDefault="00BB2FA1" w:rsidP="00BB2FA1">
      <w:pPr>
        <w:pStyle w:val="ConsPlusTitle"/>
        <w:jc w:val="center"/>
      </w:pPr>
      <w:r>
        <w:t>производственных с правом изготовления асептических</w:t>
      </w:r>
    </w:p>
    <w:p w14:paraId="3B11D764" w14:textId="77777777" w:rsidR="00BB2FA1" w:rsidRDefault="00BB2FA1" w:rsidP="00BB2FA1">
      <w:pPr>
        <w:pStyle w:val="ConsPlusTitle"/>
        <w:jc w:val="center"/>
      </w:pPr>
      <w:r>
        <w:lastRenderedPageBreak/>
        <w:t>лекарственных препаратов)</w:t>
      </w:r>
    </w:p>
    <w:p w14:paraId="3680F0A5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BB2FA1" w14:paraId="5F44F977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9CB13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1546C1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14:paraId="5676580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1B9C3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формы</w:t>
            </w:r>
          </w:p>
        </w:tc>
      </w:tr>
      <w:tr w:rsidR="00BB2FA1" w14:paraId="66D901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23445C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0280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076FF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5EE737" w14:textId="77777777" w:rsidR="00BB2FA1" w:rsidRDefault="00BB2FA1" w:rsidP="00AA4085">
            <w:pPr>
              <w:pStyle w:val="ConsPlusNormal"/>
            </w:pPr>
          </w:p>
        </w:tc>
      </w:tr>
      <w:tr w:rsidR="00BB2FA1" w14:paraId="07148F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1486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47A87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BE15A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5146C3" w14:textId="77777777" w:rsidR="00BB2FA1" w:rsidRDefault="00BB2FA1" w:rsidP="00AA4085">
            <w:pPr>
              <w:pStyle w:val="ConsPlusNormal"/>
            </w:pPr>
          </w:p>
        </w:tc>
      </w:tr>
      <w:tr w:rsidR="00BB2FA1" w14:paraId="4402B4B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C9EBA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F62B4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A6C68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11B6BC7" w14:textId="77777777" w:rsidR="00BB2FA1" w:rsidRDefault="00BB2FA1" w:rsidP="00AA4085">
            <w:pPr>
              <w:pStyle w:val="ConsPlusNormal"/>
            </w:pPr>
          </w:p>
        </w:tc>
      </w:tr>
      <w:tr w:rsidR="00BB2FA1" w14:paraId="67F477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DBC1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9735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EF1379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EE1DA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B3A79D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915A1B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9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76BDF9F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D6080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A2C8BB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9F931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7DF12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53D03C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588CCE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12C00A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020F07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B4CB5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E9632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045C42D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D5BCC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B7BC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C6E8F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EE4389A" w14:textId="77777777" w:rsidR="00BB2FA1" w:rsidRDefault="00BB2FA1" w:rsidP="00AA4085">
            <w:pPr>
              <w:pStyle w:val="ConsPlusNormal"/>
            </w:pPr>
          </w:p>
        </w:tc>
      </w:tr>
      <w:tr w:rsidR="00BB2FA1" w14:paraId="1A11FA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27DE6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099A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8A68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DC5768" w14:textId="77777777" w:rsidR="00BB2FA1" w:rsidRDefault="00BB2FA1" w:rsidP="00AA4085">
            <w:pPr>
              <w:pStyle w:val="ConsPlusNormal"/>
            </w:pPr>
          </w:p>
        </w:tc>
      </w:tr>
      <w:tr w:rsidR="00BB2FA1" w14:paraId="623F26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CCE2D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2795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AAE3DB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82994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F00DDC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BA3210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36E9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B24D4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04B9787" w14:textId="77777777" w:rsidR="00BB2FA1" w:rsidRDefault="00BB2FA1" w:rsidP="00AA4085">
            <w:pPr>
              <w:pStyle w:val="ConsPlusNormal"/>
            </w:pPr>
          </w:p>
        </w:tc>
      </w:tr>
      <w:tr w:rsidR="00BB2FA1" w14:paraId="0E54C1E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47E21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3B8A5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BCA9F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D07CE9" w14:textId="77777777" w:rsidR="00BB2FA1" w:rsidRDefault="00BB2FA1" w:rsidP="00AA4085">
            <w:pPr>
              <w:pStyle w:val="ConsPlusNormal"/>
            </w:pPr>
          </w:p>
        </w:tc>
      </w:tr>
      <w:tr w:rsidR="00BB2FA1" w14:paraId="755F110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49E6F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3921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C916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705A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 таблетки</w:t>
            </w:r>
          </w:p>
        </w:tc>
      </w:tr>
      <w:tr w:rsidR="00BB2FA1" w14:paraId="576E55F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B1DC63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4AD3BA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1A937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C5D4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3225C9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E5470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E22D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ED326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B385D7" w14:textId="77777777" w:rsidR="00BB2FA1" w:rsidRDefault="00BB2FA1" w:rsidP="00AA4085">
            <w:pPr>
              <w:pStyle w:val="ConsPlusNormal"/>
            </w:pPr>
          </w:p>
        </w:tc>
      </w:tr>
      <w:tr w:rsidR="00BB2FA1" w14:paraId="60AF603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465A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0DBE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4878F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7555BCC" w14:textId="77777777" w:rsidR="00BB2FA1" w:rsidRDefault="00BB2FA1" w:rsidP="00AA4085">
            <w:pPr>
              <w:pStyle w:val="ConsPlusNormal"/>
            </w:pPr>
          </w:p>
        </w:tc>
      </w:tr>
      <w:tr w:rsidR="00BB2FA1" w14:paraId="7F73CC9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30A5C1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7CD1B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285A1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A31D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0BACCE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1EB388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87CD4E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FFD1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0479C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2BFAF43" w14:textId="77777777" w:rsidR="00BB2FA1" w:rsidRDefault="00BB2FA1" w:rsidP="00AA4085">
            <w:pPr>
              <w:pStyle w:val="ConsPlusNormal"/>
            </w:pPr>
          </w:p>
        </w:tc>
      </w:tr>
      <w:tr w:rsidR="00BB2FA1" w14:paraId="60F7B4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88AD3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DC0C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DD2E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4F4A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порошок для приема внутрь</w:t>
            </w:r>
          </w:p>
        </w:tc>
      </w:tr>
      <w:tr w:rsidR="00BB2FA1" w14:paraId="3BA4DC5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E32F93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9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41291B3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A5C9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92E24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38802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9848AE" w14:textId="77777777" w:rsidR="00BB2FA1" w:rsidRDefault="00BB2FA1" w:rsidP="00AA4085">
            <w:pPr>
              <w:pStyle w:val="ConsPlusNormal"/>
            </w:pPr>
          </w:p>
        </w:tc>
      </w:tr>
      <w:tr w:rsidR="00BB2FA1" w14:paraId="28716C5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051AC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E198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препараты, способствующие пищеварению, включая ферментные </w:t>
            </w:r>
            <w:r>
              <w:rPr>
                <w:sz w:val="24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957D7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9FBB591" w14:textId="77777777" w:rsidR="00BB2FA1" w:rsidRDefault="00BB2FA1" w:rsidP="00AA4085">
            <w:pPr>
              <w:pStyle w:val="ConsPlusNormal"/>
            </w:pPr>
          </w:p>
        </w:tc>
      </w:tr>
      <w:tr w:rsidR="00BB2FA1" w14:paraId="6EA2C6A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5733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6534E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EA950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663D3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560F26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AC915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84FD2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53FE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5BAD2C" w14:textId="77777777" w:rsidR="00BB2FA1" w:rsidRDefault="00BB2FA1" w:rsidP="00AA4085">
            <w:pPr>
              <w:pStyle w:val="ConsPlusNormal"/>
            </w:pPr>
          </w:p>
        </w:tc>
      </w:tr>
      <w:tr w:rsidR="00BB2FA1" w14:paraId="678B6E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38B19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00CF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12569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C8FE685" w14:textId="77777777" w:rsidR="00BB2FA1" w:rsidRDefault="00BB2FA1" w:rsidP="00AA4085">
            <w:pPr>
              <w:pStyle w:val="ConsPlusNormal"/>
            </w:pPr>
          </w:p>
        </w:tc>
      </w:tr>
      <w:tr w:rsidR="00BB2FA1" w14:paraId="125CE80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29A3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761A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8D2F7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061AD5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</w:t>
            </w:r>
          </w:p>
          <w:p w14:paraId="1E432E8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4D416A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3E3F78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1599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B9A0E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5E21C0" w14:textId="77777777" w:rsidR="00BB2FA1" w:rsidRDefault="00BB2FA1" w:rsidP="00AA4085">
            <w:pPr>
              <w:pStyle w:val="ConsPlusNormal"/>
            </w:pPr>
          </w:p>
        </w:tc>
      </w:tr>
      <w:tr w:rsidR="00BB2FA1" w14:paraId="0E7D46E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AC746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FA53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503BE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E1749F6" w14:textId="77777777" w:rsidR="00BB2FA1" w:rsidRDefault="00BB2FA1" w:rsidP="00AA4085">
            <w:pPr>
              <w:pStyle w:val="ConsPlusNormal"/>
            </w:pPr>
          </w:p>
        </w:tc>
      </w:tr>
      <w:tr w:rsidR="00BB2FA1" w14:paraId="7B77803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169C9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81D9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585719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6276E2" w14:textId="77777777" w:rsidR="00BB2FA1" w:rsidRDefault="00BB2FA1" w:rsidP="00AA4085">
            <w:pPr>
              <w:pStyle w:val="ConsPlusNormal"/>
            </w:pPr>
          </w:p>
        </w:tc>
      </w:tr>
      <w:tr w:rsidR="00BB2FA1" w14:paraId="1424F64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7E75B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773FC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1D796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B5B67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15F1E1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07CFFC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C2F579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50179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A7018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69F399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63130C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11438B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65935B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6F72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98650A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подъязычный дозированный;</w:t>
            </w:r>
          </w:p>
          <w:p w14:paraId="50D0532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8F8C0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CD2BA8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4B945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D8643F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E93DE8" w14:textId="77777777" w:rsidR="00BB2FA1" w:rsidRDefault="00BB2FA1" w:rsidP="00AA4085">
            <w:pPr>
              <w:pStyle w:val="ConsPlusNormal"/>
            </w:pPr>
          </w:p>
        </w:tc>
      </w:tr>
      <w:tr w:rsidR="00BB2FA1" w14:paraId="586BCE0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9FBED7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D0F6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9E752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901782A" w14:textId="77777777" w:rsidR="00BB2FA1" w:rsidRDefault="00BB2FA1" w:rsidP="00AA4085">
            <w:pPr>
              <w:pStyle w:val="ConsPlusNormal"/>
            </w:pPr>
          </w:p>
        </w:tc>
      </w:tr>
      <w:tr w:rsidR="00BB2FA1" w14:paraId="223D720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CBDC8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9D7F5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FD42E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AFCE0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67F287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4B72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7810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0DA77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EDE0552" w14:textId="77777777" w:rsidR="00BB2FA1" w:rsidRDefault="00BB2FA1" w:rsidP="00AA4085">
            <w:pPr>
              <w:pStyle w:val="ConsPlusNormal"/>
            </w:pPr>
          </w:p>
        </w:tc>
      </w:tr>
      <w:tr w:rsidR="00BB2FA1" w14:paraId="7A93307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40BCB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995987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0801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D1F086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E909C5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B70A2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80DCB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3CD49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CB45E41" w14:textId="77777777" w:rsidR="00BB2FA1" w:rsidRDefault="00BB2FA1" w:rsidP="00AA4085">
            <w:pPr>
              <w:pStyle w:val="ConsPlusNormal"/>
            </w:pPr>
          </w:p>
        </w:tc>
      </w:tr>
      <w:tr w:rsidR="00BB2FA1" w14:paraId="1D54044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CCA55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511D4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7DD15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84CD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2CC504C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38B9AA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B35F3E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DB07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0C4AC3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0E6EB4" w14:textId="77777777" w:rsidR="00BB2FA1" w:rsidRDefault="00BB2FA1" w:rsidP="00AA4085">
            <w:pPr>
              <w:pStyle w:val="ConsPlusNormal"/>
            </w:pPr>
          </w:p>
        </w:tc>
      </w:tr>
      <w:tr w:rsidR="00BB2FA1" w14:paraId="0874BBA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DD827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E3957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EA5FA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639C6D" w14:textId="77777777" w:rsidR="00BB2FA1" w:rsidRDefault="00BB2FA1" w:rsidP="00AA4085">
            <w:pPr>
              <w:pStyle w:val="ConsPlusNormal"/>
            </w:pPr>
          </w:p>
        </w:tc>
      </w:tr>
      <w:tr w:rsidR="00BB2FA1" w14:paraId="59FE369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50603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387348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бета-</w:t>
            </w:r>
            <w:r>
              <w:rPr>
                <w:sz w:val="24"/>
              </w:rPr>
              <w:lastRenderedPageBreak/>
              <w:t>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4F7BA0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A779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277FA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8049F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A27B2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05B224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33F67A6" w14:textId="77777777" w:rsidR="00BB2FA1" w:rsidRDefault="00BB2FA1" w:rsidP="00AA4085">
            <w:pPr>
              <w:pStyle w:val="ConsPlusNormal"/>
            </w:pPr>
          </w:p>
        </w:tc>
      </w:tr>
      <w:tr w:rsidR="00BB2FA1" w14:paraId="31A28E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E376E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563E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BA7F37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33DC99" w14:textId="77777777" w:rsidR="00BB2FA1" w:rsidRDefault="00BB2FA1" w:rsidP="00AA4085">
            <w:pPr>
              <w:pStyle w:val="ConsPlusNormal"/>
            </w:pPr>
          </w:p>
        </w:tc>
      </w:tr>
      <w:tr w:rsidR="00BB2FA1" w14:paraId="1D9F7BA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35682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EA95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6367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1971F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52BC71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5700C6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6C561C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44766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67E450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DB76B6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B8155C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C4BB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6312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4CCBE90" w14:textId="77777777" w:rsidR="00BB2FA1" w:rsidRDefault="00BB2FA1" w:rsidP="00AA4085">
            <w:pPr>
              <w:pStyle w:val="ConsPlusNormal"/>
            </w:pPr>
          </w:p>
        </w:tc>
      </w:tr>
      <w:tr w:rsidR="00BB2FA1" w14:paraId="414A026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09F7C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8A25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BC8308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F9DA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3CF931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F4B1B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6383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AA9C9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466CFA" w14:textId="77777777" w:rsidR="00BB2FA1" w:rsidRDefault="00BB2FA1" w:rsidP="00AA4085">
            <w:pPr>
              <w:pStyle w:val="ConsPlusNormal"/>
            </w:pPr>
          </w:p>
        </w:tc>
      </w:tr>
      <w:tr w:rsidR="00BB2FA1" w14:paraId="7605C3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D4B35F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96155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0CF45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067D67" w14:textId="77777777" w:rsidR="00BB2FA1" w:rsidRDefault="00BB2FA1" w:rsidP="00AA4085">
            <w:pPr>
              <w:pStyle w:val="ConsPlusNormal"/>
            </w:pPr>
          </w:p>
        </w:tc>
      </w:tr>
      <w:tr w:rsidR="00BB2FA1" w14:paraId="012C9DE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26A20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22F5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39E5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B1A75F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AE660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7B1CB6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AD61D1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27EB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7A60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ADF7EE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02DCF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E460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67328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D0B0585" w14:textId="77777777" w:rsidR="00BB2FA1" w:rsidRDefault="00BB2FA1" w:rsidP="00AA4085">
            <w:pPr>
              <w:pStyle w:val="ConsPlusNormal"/>
            </w:pPr>
          </w:p>
        </w:tc>
      </w:tr>
      <w:tr w:rsidR="00BB2FA1" w14:paraId="167FEF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15527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C098F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D4D2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9BDD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оболочкой</w:t>
            </w:r>
          </w:p>
        </w:tc>
      </w:tr>
      <w:tr w:rsidR="00BB2FA1" w14:paraId="066AD1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15812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509D22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D0C3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ED51E1" w14:textId="77777777" w:rsidR="00BB2FA1" w:rsidRDefault="00BB2FA1" w:rsidP="00AA4085">
            <w:pPr>
              <w:pStyle w:val="ConsPlusNormal"/>
            </w:pPr>
          </w:p>
        </w:tc>
      </w:tr>
      <w:tr w:rsidR="00BB2FA1" w14:paraId="1BE3F2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E753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8709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27DF9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DDDFEA" w14:textId="77777777" w:rsidR="00BB2FA1" w:rsidRDefault="00BB2FA1" w:rsidP="00AA4085">
            <w:pPr>
              <w:pStyle w:val="ConsPlusNormal"/>
            </w:pPr>
          </w:p>
        </w:tc>
      </w:tr>
      <w:tr w:rsidR="00BB2FA1" w14:paraId="5065FE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2E35E1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9DDC7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E1EC27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16A91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капсулы,</w:t>
            </w:r>
          </w:p>
          <w:p w14:paraId="2961C6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таблетки, покрытые оболочкой,</w:t>
            </w:r>
          </w:p>
          <w:p w14:paraId="26F998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таблетки, покрытые пленочной оболочкой</w:t>
            </w:r>
          </w:p>
        </w:tc>
      </w:tr>
      <w:tr w:rsidR="00BB2FA1" w14:paraId="2A446DF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E62A25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FEBCE7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45CA35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0F320F7" w14:textId="77777777" w:rsidR="00BB2FA1" w:rsidRDefault="00BB2FA1" w:rsidP="00AA4085">
            <w:pPr>
              <w:pStyle w:val="ConsPlusNormal"/>
            </w:pPr>
          </w:p>
        </w:tc>
      </w:tr>
      <w:tr w:rsidR="00BB2FA1" w14:paraId="632110A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3C369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07E54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F2954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559424" w14:textId="77777777" w:rsidR="00BB2FA1" w:rsidRDefault="00BB2FA1" w:rsidP="00AA4085">
            <w:pPr>
              <w:pStyle w:val="ConsPlusNormal"/>
            </w:pPr>
          </w:p>
        </w:tc>
      </w:tr>
      <w:tr w:rsidR="00BB2FA1" w14:paraId="5625BF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687CB8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97C81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3E50B1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E6D27B" w14:textId="77777777" w:rsidR="00BB2FA1" w:rsidRDefault="00BB2FA1" w:rsidP="00AA4085">
            <w:pPr>
              <w:pStyle w:val="ConsPlusNormal"/>
            </w:pPr>
          </w:p>
        </w:tc>
      </w:tr>
      <w:tr w:rsidR="00BB2FA1" w14:paraId="706BD1B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124235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26CEC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7C4EA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769B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вагинальный,</w:t>
            </w:r>
          </w:p>
          <w:p w14:paraId="693F6A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 вагинальные,</w:t>
            </w:r>
          </w:p>
          <w:p w14:paraId="40F41F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суппозитории вагинальные</w:t>
            </w:r>
          </w:p>
        </w:tc>
      </w:tr>
      <w:tr w:rsidR="00BB2FA1" w14:paraId="4E02E46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5A5E95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EB5E0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82518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E7DDFE3" w14:textId="77777777" w:rsidR="00BB2FA1" w:rsidRDefault="00BB2FA1" w:rsidP="00AA4085">
            <w:pPr>
              <w:pStyle w:val="ConsPlusNormal"/>
            </w:pPr>
          </w:p>
        </w:tc>
      </w:tr>
      <w:tr w:rsidR="00BB2FA1" w14:paraId="3CE369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0019B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E6FEA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EC36A6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9D71F95" w14:textId="77777777" w:rsidR="00BB2FA1" w:rsidRDefault="00BB2FA1" w:rsidP="00AA4085">
            <w:pPr>
              <w:pStyle w:val="ConsPlusNormal"/>
            </w:pPr>
          </w:p>
        </w:tc>
      </w:tr>
      <w:tr w:rsidR="00BB2FA1" w14:paraId="18F96C0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B4C78F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C926B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E03BD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646167" w14:textId="77777777" w:rsidR="00BB2FA1" w:rsidRDefault="00BB2FA1" w:rsidP="00AA4085">
            <w:pPr>
              <w:pStyle w:val="ConsPlusNormal"/>
            </w:pPr>
          </w:p>
        </w:tc>
      </w:tr>
      <w:tr w:rsidR="00BB2FA1" w14:paraId="42023ED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B250E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AD6EAF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200C3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26905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 или мазь для наружного применения</w:t>
            </w:r>
          </w:p>
        </w:tc>
      </w:tr>
      <w:tr w:rsidR="00BB2FA1" w14:paraId="187B231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3225B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DD7BE6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4E71D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156C2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C1D63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FCDD53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DC3A20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52CB1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EB3A067" w14:textId="77777777" w:rsidR="00BB2FA1" w:rsidRDefault="00BB2FA1" w:rsidP="00AA4085">
            <w:pPr>
              <w:pStyle w:val="ConsPlusNormal"/>
            </w:pPr>
          </w:p>
        </w:tc>
      </w:tr>
      <w:tr w:rsidR="00BB2FA1" w14:paraId="75B003E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73052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D986A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3F595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531096" w14:textId="77777777" w:rsidR="00BB2FA1" w:rsidRDefault="00BB2FA1" w:rsidP="00AA4085">
            <w:pPr>
              <w:pStyle w:val="ConsPlusNormal"/>
            </w:pPr>
          </w:p>
        </w:tc>
      </w:tr>
      <w:tr w:rsidR="00BB2FA1" w14:paraId="6F7D934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91FA8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45BA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8FE916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91D2E13" w14:textId="77777777" w:rsidR="00BB2FA1" w:rsidRDefault="00BB2FA1" w:rsidP="00AA4085">
            <w:pPr>
              <w:pStyle w:val="ConsPlusNormal"/>
            </w:pPr>
          </w:p>
        </w:tc>
      </w:tr>
      <w:tr w:rsidR="00BB2FA1" w14:paraId="495CCF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F88C95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D9FE1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A9F43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0BD7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19058B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83C87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2AE20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283D1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BBCE762" w14:textId="77777777" w:rsidR="00BB2FA1" w:rsidRDefault="00BB2FA1" w:rsidP="00AA4085">
            <w:pPr>
              <w:pStyle w:val="ConsPlusNormal"/>
            </w:pPr>
          </w:p>
        </w:tc>
      </w:tr>
      <w:tr w:rsidR="00BB2FA1" w14:paraId="6036B44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4CEDCA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F3CA5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9A60CA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2401A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E980A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DAE2D2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062D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DFBDC7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457B4C" w14:textId="77777777" w:rsidR="00BB2FA1" w:rsidRDefault="00BB2FA1" w:rsidP="00AA4085">
            <w:pPr>
              <w:pStyle w:val="ConsPlusNormal"/>
            </w:pPr>
          </w:p>
        </w:tc>
      </w:tr>
      <w:tr w:rsidR="00BB2FA1" w14:paraId="60998BA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C6365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4207C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пенициллины </w:t>
            </w:r>
            <w:r>
              <w:rPr>
                <w:sz w:val="24"/>
              </w:rPr>
              <w:lastRenderedPageBreak/>
              <w:t>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D6771E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8AEC5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109AB44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8FCC39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9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15.01.2025 N 10-р)</w:t>
            </w:r>
          </w:p>
        </w:tc>
      </w:tr>
      <w:tr w:rsidR="00BB2FA1" w14:paraId="4834F3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01B36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E4B1F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F9B42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08061CE" w14:textId="77777777" w:rsidR="00BB2FA1" w:rsidRDefault="00BB2FA1" w:rsidP="00AA4085">
            <w:pPr>
              <w:pStyle w:val="ConsPlusNormal"/>
            </w:pPr>
          </w:p>
        </w:tc>
      </w:tr>
      <w:tr w:rsidR="00BB2FA1" w14:paraId="530E118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6B836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19CC1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5CAC9E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B03E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внутрь;</w:t>
            </w:r>
          </w:p>
          <w:p w14:paraId="07689AF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C5654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DC273E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7E550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460BE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142D79C" w14:textId="77777777" w:rsidR="00BB2FA1" w:rsidRDefault="00BB2FA1" w:rsidP="00AA4085">
            <w:pPr>
              <w:pStyle w:val="ConsPlusNormal"/>
            </w:pPr>
          </w:p>
        </w:tc>
      </w:tr>
      <w:tr w:rsidR="00BB2FA1" w14:paraId="28905F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7018C6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75270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6669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1F46F9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  <w:p w14:paraId="59693F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капли глазные и ушные;</w:t>
            </w:r>
          </w:p>
          <w:p w14:paraId="35B24C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ушные;</w:t>
            </w:r>
          </w:p>
          <w:p w14:paraId="143DF94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46E8AF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9A414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9C7CB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D5595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3D03E08" w14:textId="77777777" w:rsidR="00BB2FA1" w:rsidRDefault="00BB2FA1" w:rsidP="00AA4085">
            <w:pPr>
              <w:pStyle w:val="ConsPlusNormal"/>
            </w:pPr>
          </w:p>
        </w:tc>
      </w:tr>
      <w:tr w:rsidR="00BB2FA1" w14:paraId="4B73A72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99A9C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1360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5DAE9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FF7D39" w14:textId="77777777" w:rsidR="00BB2FA1" w:rsidRDefault="00BB2FA1" w:rsidP="00AA4085">
            <w:pPr>
              <w:pStyle w:val="ConsPlusNormal"/>
            </w:pPr>
          </w:p>
        </w:tc>
      </w:tr>
      <w:tr w:rsidR="00BB2FA1" w14:paraId="37263F8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E187B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D2183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9C9378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63B51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3AC7A1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5F8BD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8465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72D90F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1FDEA0" w14:textId="77777777" w:rsidR="00BB2FA1" w:rsidRDefault="00BB2FA1" w:rsidP="00AA4085">
            <w:pPr>
              <w:pStyle w:val="ConsPlusNormal"/>
            </w:pPr>
          </w:p>
        </w:tc>
      </w:tr>
      <w:tr w:rsidR="00BB2FA1" w14:paraId="4B48C88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D58A2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217E9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0235D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D7F116" w14:textId="77777777" w:rsidR="00BB2FA1" w:rsidRDefault="00BB2FA1" w:rsidP="00AA4085">
            <w:pPr>
              <w:pStyle w:val="ConsPlusNormal"/>
            </w:pPr>
          </w:p>
        </w:tc>
      </w:tr>
      <w:tr w:rsidR="00BB2FA1" w14:paraId="29643BD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243018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F9F2B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50FC9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5F5FA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 или мазь для наружного применения;</w:t>
            </w:r>
          </w:p>
          <w:p w14:paraId="189BBB1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242DC93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58779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DF045C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B0C08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D7A6F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3EDE66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B8D419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1AD67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1A250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AE6AF4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7E3944A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082E7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5EC0497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7901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F49D3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A652DC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60B290F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330A6E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223D9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462B92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73D6D99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69A4918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7F2E5E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699923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24E0F4" w14:textId="77777777" w:rsidR="00BB2FA1" w:rsidRDefault="00BB2FA1" w:rsidP="00AA4085">
            <w:pPr>
              <w:pStyle w:val="ConsPlusNormal"/>
            </w:pPr>
          </w:p>
        </w:tc>
      </w:tr>
      <w:tr w:rsidR="00BB2FA1" w14:paraId="5D1FAF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67484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4DC44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70DAB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F83C4BF" w14:textId="77777777" w:rsidR="00BB2FA1" w:rsidRDefault="00BB2FA1" w:rsidP="00AA4085">
            <w:pPr>
              <w:pStyle w:val="ConsPlusNormal"/>
            </w:pPr>
          </w:p>
        </w:tc>
      </w:tr>
      <w:tr w:rsidR="00BB2FA1" w14:paraId="12B405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39E77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16434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C2CA40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9D257C" w14:textId="77777777" w:rsidR="00BB2FA1" w:rsidRDefault="00BB2FA1" w:rsidP="00AA4085">
            <w:pPr>
              <w:pStyle w:val="ConsPlusNormal"/>
            </w:pPr>
          </w:p>
        </w:tc>
      </w:tr>
      <w:tr w:rsidR="00BB2FA1" w14:paraId="2142037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4F57B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1E439C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B8979A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40C1CB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2FB72CE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785D8F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C8ACD0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3E7A0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7F56E9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A087C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таблетки;</w:t>
            </w:r>
          </w:p>
          <w:p w14:paraId="5285868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</w:t>
            </w:r>
          </w:p>
        </w:tc>
      </w:tr>
      <w:tr w:rsidR="00BB2FA1" w14:paraId="14BC66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4E0FD88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6B0B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3AB80F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7FD934" w14:textId="77777777" w:rsidR="00BB2FA1" w:rsidRDefault="00BB2FA1" w:rsidP="00AA4085">
            <w:pPr>
              <w:pStyle w:val="ConsPlusNormal"/>
            </w:pPr>
          </w:p>
        </w:tc>
      </w:tr>
      <w:tr w:rsidR="00BB2FA1" w14:paraId="71E24A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AE4E1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BF70E0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FE18FB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5408CC" w14:textId="77777777" w:rsidR="00BB2FA1" w:rsidRDefault="00BB2FA1" w:rsidP="00AA4085">
            <w:pPr>
              <w:pStyle w:val="ConsPlusNormal"/>
            </w:pPr>
          </w:p>
        </w:tc>
      </w:tr>
      <w:tr w:rsidR="00BB2FA1" w14:paraId="172B4D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4B738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69AEB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0555D2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E2C1A2" w14:textId="77777777" w:rsidR="00BB2FA1" w:rsidRDefault="00BB2FA1" w:rsidP="00AA4085">
            <w:pPr>
              <w:pStyle w:val="ConsPlusNormal"/>
            </w:pPr>
          </w:p>
        </w:tc>
      </w:tr>
      <w:tr w:rsidR="00BB2FA1" w14:paraId="690C60F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34345F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6DF1C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868329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069772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363F15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F0C91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60162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B3FC8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08A9B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14:paraId="1C6286A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0AD473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8CB1B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2DEC31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19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24.08.2022 N 2419-р)</w:t>
            </w:r>
          </w:p>
        </w:tc>
      </w:tr>
      <w:tr w:rsidR="00BB2FA1" w14:paraId="3B82AA2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2E4EF6F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C267D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415856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AACCE1" w14:textId="77777777" w:rsidR="00BB2FA1" w:rsidRDefault="00BB2FA1" w:rsidP="00AA4085">
            <w:pPr>
              <w:pStyle w:val="ConsPlusNormal"/>
            </w:pPr>
          </w:p>
        </w:tc>
      </w:tr>
      <w:tr w:rsidR="00BB2FA1" w14:paraId="790751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EC59E6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E5A131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9BD62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573DD8D" w14:textId="77777777" w:rsidR="00BB2FA1" w:rsidRDefault="00BB2FA1" w:rsidP="00AA4085">
            <w:pPr>
              <w:pStyle w:val="ConsPlusNormal"/>
            </w:pPr>
          </w:p>
        </w:tc>
      </w:tr>
      <w:tr w:rsidR="00BB2FA1" w14:paraId="20B3D94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C7C02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222B03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7D016D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08E130" w14:textId="77777777" w:rsidR="00BB2FA1" w:rsidRDefault="00BB2FA1" w:rsidP="00AA4085">
            <w:pPr>
              <w:pStyle w:val="ConsPlusNormal"/>
            </w:pPr>
          </w:p>
        </w:tc>
      </w:tr>
      <w:tr w:rsidR="00BB2FA1" w14:paraId="04CFD68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EA3A01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421CC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57BB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DAE5A6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аэрозоль для ингаляций дозированный или раствор </w:t>
            </w:r>
            <w:r>
              <w:rPr>
                <w:sz w:val="24"/>
              </w:rPr>
              <w:lastRenderedPageBreak/>
              <w:t>для ингаляций</w:t>
            </w:r>
          </w:p>
        </w:tc>
      </w:tr>
      <w:tr w:rsidR="00BB2FA1" w14:paraId="5B2BC15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464AA3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4E3D9C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426653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0049743" w14:textId="77777777" w:rsidR="00BB2FA1" w:rsidRDefault="00BB2FA1" w:rsidP="00AA4085">
            <w:pPr>
              <w:pStyle w:val="ConsPlusNormal"/>
            </w:pPr>
          </w:p>
        </w:tc>
      </w:tr>
      <w:tr w:rsidR="00BB2FA1" w14:paraId="381B4EE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8A575A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9E9C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F2FD6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5EF4AF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аэрозоль для ингаляций дозированный</w:t>
            </w:r>
          </w:p>
        </w:tc>
      </w:tr>
      <w:tr w:rsidR="00BB2FA1" w14:paraId="1E2E73F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AADD83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A4CA4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60D87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35E27ED" w14:textId="77777777" w:rsidR="00BB2FA1" w:rsidRDefault="00BB2FA1" w:rsidP="00AA4085">
            <w:pPr>
              <w:pStyle w:val="ConsPlusNormal"/>
            </w:pPr>
          </w:p>
        </w:tc>
      </w:tr>
      <w:tr w:rsidR="00BB2FA1" w14:paraId="3C8E374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723551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1836F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69AF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381FB3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31B988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6EB8CA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57F2DF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B144ED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22CCE7" w14:textId="77777777" w:rsidR="00BB2FA1" w:rsidRDefault="00BB2FA1" w:rsidP="00AA4085">
            <w:pPr>
              <w:pStyle w:val="ConsPlusNormal"/>
            </w:pPr>
          </w:p>
        </w:tc>
      </w:tr>
      <w:tr w:rsidR="00BB2FA1" w14:paraId="37D2F19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B842D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BEA433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520BB5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C0D5B3" w14:textId="77777777" w:rsidR="00BB2FA1" w:rsidRDefault="00BB2FA1" w:rsidP="00AA4085">
            <w:pPr>
              <w:pStyle w:val="ConsPlusNormal"/>
            </w:pPr>
          </w:p>
        </w:tc>
      </w:tr>
      <w:tr w:rsidR="00BB2FA1" w14:paraId="363A4BC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28C201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4B7656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B9D47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19C8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BB2FA1" w14:paraId="39D622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7AC8B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2722A9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0D9635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C4AAB7" w14:textId="77777777" w:rsidR="00BB2FA1" w:rsidRDefault="00BB2FA1" w:rsidP="00AA4085">
            <w:pPr>
              <w:pStyle w:val="ConsPlusNormal"/>
            </w:pPr>
          </w:p>
        </w:tc>
      </w:tr>
      <w:tr w:rsidR="00BB2FA1" w14:paraId="0C295A2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F8163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67864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3C71C2B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908ACA" w14:textId="77777777" w:rsidR="00BB2FA1" w:rsidRDefault="00BB2FA1" w:rsidP="00AA4085">
            <w:pPr>
              <w:pStyle w:val="ConsPlusNormal"/>
            </w:pPr>
          </w:p>
        </w:tc>
      </w:tr>
      <w:tr w:rsidR="00BB2FA1" w14:paraId="66363A9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9752E5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7E953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62F5D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218A31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90CF2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973AA3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570D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7ACCBF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B18FF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сироп;</w:t>
            </w:r>
          </w:p>
          <w:p w14:paraId="791AED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7E5AF7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0B5F257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F1EC7D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E4C9C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61DFFA9" w14:textId="77777777" w:rsidR="00BB2FA1" w:rsidRDefault="00BB2FA1" w:rsidP="00AA4085">
            <w:pPr>
              <w:pStyle w:val="ConsPlusNormal"/>
            </w:pPr>
          </w:p>
        </w:tc>
      </w:tr>
      <w:tr w:rsidR="00BB2FA1" w14:paraId="7041966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8A37F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E9295C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офтальмологические </w:t>
            </w:r>
            <w:r>
              <w:rPr>
                <w:sz w:val="24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888442A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EABCF6F" w14:textId="77777777" w:rsidR="00BB2FA1" w:rsidRDefault="00BB2FA1" w:rsidP="00AA4085">
            <w:pPr>
              <w:pStyle w:val="ConsPlusNormal"/>
            </w:pPr>
          </w:p>
        </w:tc>
      </w:tr>
      <w:tr w:rsidR="00BB2FA1" w14:paraId="6B87B7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F351A9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4A96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F8D148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2589639" w14:textId="77777777" w:rsidR="00BB2FA1" w:rsidRDefault="00BB2FA1" w:rsidP="00AA4085">
            <w:pPr>
              <w:pStyle w:val="ConsPlusNormal"/>
            </w:pPr>
          </w:p>
        </w:tc>
      </w:tr>
      <w:tr w:rsidR="00BB2FA1" w14:paraId="07FE87F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0A4703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73031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A4B74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BCB0EA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</w:t>
            </w:r>
          </w:p>
        </w:tc>
      </w:tr>
      <w:tr w:rsidR="00BB2FA1" w14:paraId="4235ECC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AB20FE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C17F0B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7AB5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99CC0D" w14:textId="77777777" w:rsidR="00BB2FA1" w:rsidRDefault="00BB2FA1" w:rsidP="00AA4085">
            <w:pPr>
              <w:pStyle w:val="ConsPlusNormal"/>
            </w:pPr>
          </w:p>
        </w:tc>
      </w:tr>
      <w:tr w:rsidR="00BB2FA1" w14:paraId="11B19FD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C8A6BE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Позиция исключена с 1 января 2021 года. - </w:t>
            </w:r>
            <w:hyperlink r:id="rId20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Распоряжение</w:t>
              </w:r>
            </w:hyperlink>
            <w:r>
              <w:rPr>
                <w:sz w:val="24"/>
              </w:rPr>
              <w:t xml:space="preserve"> Правительства РФ от 23.11.2020 N 3073-р</w:t>
            </w:r>
          </w:p>
        </w:tc>
      </w:tr>
      <w:tr w:rsidR="00BB2FA1" w14:paraId="2E8E84E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4CD1C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1838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4CA5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65C6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</w:t>
            </w:r>
          </w:p>
        </w:tc>
      </w:tr>
    </w:tbl>
    <w:p w14:paraId="2C8DCBAB" w14:textId="77777777" w:rsidR="00BB2FA1" w:rsidRDefault="00BB2FA1" w:rsidP="00BB2FA1">
      <w:pPr>
        <w:pStyle w:val="ConsPlusNormal"/>
        <w:jc w:val="both"/>
      </w:pPr>
    </w:p>
    <w:p w14:paraId="56CB1D9C" w14:textId="77777777" w:rsidR="00BB2FA1" w:rsidRDefault="00BB2FA1" w:rsidP="00BB2FA1">
      <w:pPr>
        <w:pStyle w:val="ConsPlusTitle"/>
        <w:jc w:val="center"/>
        <w:outlineLvl w:val="1"/>
      </w:pPr>
      <w:r>
        <w:t>II. Для аптечных пунктов, аптечных киосков</w:t>
      </w:r>
    </w:p>
    <w:p w14:paraId="493BD63E" w14:textId="77777777" w:rsidR="00BB2FA1" w:rsidRDefault="00BB2FA1" w:rsidP="00BB2FA1">
      <w:pPr>
        <w:pStyle w:val="ConsPlusTitle"/>
        <w:jc w:val="center"/>
      </w:pPr>
      <w:r>
        <w:t>и индивидуальных предпринимателей, имеющих лицензию</w:t>
      </w:r>
    </w:p>
    <w:p w14:paraId="1796E9EF" w14:textId="77777777" w:rsidR="00BB2FA1" w:rsidRDefault="00BB2FA1" w:rsidP="00BB2FA1">
      <w:pPr>
        <w:pStyle w:val="ConsPlusTitle"/>
        <w:jc w:val="center"/>
      </w:pPr>
      <w:r>
        <w:t>на фармацевтическую деятельность</w:t>
      </w:r>
    </w:p>
    <w:p w14:paraId="13992E66" w14:textId="77777777" w:rsidR="00BB2FA1" w:rsidRDefault="00BB2FA1" w:rsidP="00BB2F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BB2FA1" w14:paraId="4541ECD2" w14:textId="77777777" w:rsidTr="00AA4085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95B7D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68BAF3E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14:paraId="672B7FF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D91687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Лекарственные формы</w:t>
            </w:r>
          </w:p>
        </w:tc>
      </w:tr>
      <w:tr w:rsidR="00BB2FA1" w14:paraId="0E14A3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26FB79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8A19D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0F030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F347C2" w14:textId="77777777" w:rsidR="00BB2FA1" w:rsidRDefault="00BB2FA1" w:rsidP="00AA4085">
            <w:pPr>
              <w:pStyle w:val="ConsPlusNormal"/>
            </w:pPr>
          </w:p>
        </w:tc>
      </w:tr>
      <w:tr w:rsidR="00BB2FA1" w14:paraId="3F5B335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DE11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5ABCE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0DA37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44D2E3" w14:textId="77777777" w:rsidR="00BB2FA1" w:rsidRDefault="00BB2FA1" w:rsidP="00AA4085">
            <w:pPr>
              <w:pStyle w:val="ConsPlusNormal"/>
            </w:pPr>
          </w:p>
        </w:tc>
      </w:tr>
      <w:tr w:rsidR="00BB2FA1" w14:paraId="3C15F87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8CC97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BC9960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F8E02E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613439E" w14:textId="77777777" w:rsidR="00BB2FA1" w:rsidRDefault="00BB2FA1" w:rsidP="00AA4085">
            <w:pPr>
              <w:pStyle w:val="ConsPlusNormal"/>
            </w:pPr>
          </w:p>
        </w:tc>
      </w:tr>
      <w:tr w:rsidR="00BB2FA1" w14:paraId="131AB87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1E9AE9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DAD9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D6E1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89FBCC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таблетки, покрытые пленочной оболочкой</w:t>
            </w:r>
          </w:p>
        </w:tc>
      </w:tr>
      <w:tr w:rsidR="00BB2FA1" w14:paraId="649701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23D60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D746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препараты для лечения функциональных </w:t>
            </w:r>
            <w:r>
              <w:rPr>
                <w:sz w:val="24"/>
              </w:rPr>
              <w:lastRenderedPageBreak/>
              <w:t>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C7DCC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6D3BAB" w14:textId="77777777" w:rsidR="00BB2FA1" w:rsidRDefault="00BB2FA1" w:rsidP="00AA4085">
            <w:pPr>
              <w:pStyle w:val="ConsPlusNormal"/>
            </w:pPr>
          </w:p>
        </w:tc>
      </w:tr>
      <w:tr w:rsidR="00BB2FA1" w14:paraId="28C644F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025AC7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0572A0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AF50B1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5B841EF" w14:textId="77777777" w:rsidR="00BB2FA1" w:rsidRDefault="00BB2FA1" w:rsidP="00AA4085">
            <w:pPr>
              <w:pStyle w:val="ConsPlusNormal"/>
            </w:pPr>
          </w:p>
        </w:tc>
      </w:tr>
      <w:tr w:rsidR="00BB2FA1" w14:paraId="6AB7BC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9509B1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45A6F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C6C2A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ABED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68F6381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D1227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322F2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ECBC96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AFA21F9" w14:textId="77777777" w:rsidR="00BB2FA1" w:rsidRDefault="00BB2FA1" w:rsidP="00AA4085">
            <w:pPr>
              <w:pStyle w:val="ConsPlusNormal"/>
            </w:pPr>
          </w:p>
        </w:tc>
      </w:tr>
      <w:tr w:rsidR="00BB2FA1" w14:paraId="2FDD88C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8D2436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5700A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65FF76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AA2BA9A" w14:textId="77777777" w:rsidR="00BB2FA1" w:rsidRDefault="00BB2FA1" w:rsidP="00AA4085">
            <w:pPr>
              <w:pStyle w:val="ConsPlusNormal"/>
            </w:pPr>
          </w:p>
        </w:tc>
      </w:tr>
      <w:tr w:rsidR="00BB2FA1" w14:paraId="116EE56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0D5042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0DE99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BC65A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398751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2AD03AD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7A9BC48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663BEAA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B967194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58FEAD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D32380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CEE779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4D0198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E714F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C0799D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AA4BCDF" w14:textId="77777777" w:rsidR="00BB2FA1" w:rsidRDefault="00BB2FA1" w:rsidP="00AA4085">
            <w:pPr>
              <w:pStyle w:val="ConsPlusNormal"/>
            </w:pPr>
          </w:p>
        </w:tc>
      </w:tr>
      <w:tr w:rsidR="00BB2FA1" w14:paraId="0826135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36F187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09D4E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38CB8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E4C352" w14:textId="77777777" w:rsidR="00BB2FA1" w:rsidRDefault="00BB2FA1" w:rsidP="00AA4085">
            <w:pPr>
              <w:pStyle w:val="ConsPlusNormal"/>
            </w:pPr>
          </w:p>
        </w:tc>
      </w:tr>
      <w:tr w:rsidR="00BB2FA1" w14:paraId="5AD3772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7C1597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92B23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9CB4BA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72252E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таблетки</w:t>
            </w:r>
          </w:p>
        </w:tc>
      </w:tr>
      <w:tr w:rsidR="00BB2FA1" w14:paraId="0C7379A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9004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91A54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1E751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57FA1EB" w14:textId="77777777" w:rsidR="00BB2FA1" w:rsidRDefault="00BB2FA1" w:rsidP="00AA4085">
            <w:pPr>
              <w:pStyle w:val="ConsPlusNormal"/>
            </w:pPr>
          </w:p>
        </w:tc>
      </w:tr>
      <w:tr w:rsidR="00BB2FA1" w14:paraId="2206A8A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50FE2B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D79BD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5D5B1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27C9FA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 или порошок для приема внутрь</w:t>
            </w:r>
          </w:p>
        </w:tc>
      </w:tr>
      <w:tr w:rsidR="00BB2FA1" w14:paraId="72866CE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802132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20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59CEC10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A0CCF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lastRenderedPageBreak/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891BA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9B050F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C1E8486" w14:textId="77777777" w:rsidR="00BB2FA1" w:rsidRDefault="00BB2FA1" w:rsidP="00AA4085">
            <w:pPr>
              <w:pStyle w:val="ConsPlusNormal"/>
            </w:pPr>
          </w:p>
        </w:tc>
      </w:tr>
      <w:tr w:rsidR="00BB2FA1" w14:paraId="1DA156B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CFF3C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3C8B3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8E85B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7AC7215" w14:textId="77777777" w:rsidR="00BB2FA1" w:rsidRDefault="00BB2FA1" w:rsidP="00AA4085">
            <w:pPr>
              <w:pStyle w:val="ConsPlusNormal"/>
            </w:pPr>
          </w:p>
        </w:tc>
      </w:tr>
      <w:tr w:rsidR="00BB2FA1" w14:paraId="6F5C2E5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189529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328B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A1BB8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785F6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48F1627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27B430C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E6AFD79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98AEF9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216252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9C5D4D" w14:textId="77777777" w:rsidR="00BB2FA1" w:rsidRDefault="00BB2FA1" w:rsidP="00AA4085">
            <w:pPr>
              <w:pStyle w:val="ConsPlusNormal"/>
            </w:pPr>
          </w:p>
        </w:tc>
      </w:tr>
      <w:tr w:rsidR="00BB2FA1" w14:paraId="329E0B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C0526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B2538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DF13669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9C12B11" w14:textId="77777777" w:rsidR="00BB2FA1" w:rsidRDefault="00BB2FA1" w:rsidP="00AA4085">
            <w:pPr>
              <w:pStyle w:val="ConsPlusNormal"/>
            </w:pPr>
          </w:p>
        </w:tc>
      </w:tr>
      <w:tr w:rsidR="00BB2FA1" w14:paraId="0D1D8D5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43030B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CAD76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B606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127EB6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драже</w:t>
            </w:r>
          </w:p>
          <w:p w14:paraId="037DD33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0EBF2B13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C36B8A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0164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D76748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612B19" w14:textId="77777777" w:rsidR="00BB2FA1" w:rsidRDefault="00BB2FA1" w:rsidP="00AA4085">
            <w:pPr>
              <w:pStyle w:val="ConsPlusNormal"/>
            </w:pPr>
          </w:p>
        </w:tc>
      </w:tr>
      <w:tr w:rsidR="00BB2FA1" w14:paraId="28370317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6E4309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28C0E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7DF86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CAF32A7" w14:textId="77777777" w:rsidR="00BB2FA1" w:rsidRDefault="00BB2FA1" w:rsidP="00AA4085">
            <w:pPr>
              <w:pStyle w:val="ConsPlusNormal"/>
            </w:pPr>
          </w:p>
        </w:tc>
      </w:tr>
      <w:tr w:rsidR="00BB2FA1" w14:paraId="2AD8479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17E5BB3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790D3C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A18FC1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B8AE74D" w14:textId="77777777" w:rsidR="00BB2FA1" w:rsidRDefault="00BB2FA1" w:rsidP="00AA4085">
            <w:pPr>
              <w:pStyle w:val="ConsPlusNormal"/>
            </w:pPr>
          </w:p>
        </w:tc>
      </w:tr>
      <w:tr w:rsidR="00BB2FA1" w14:paraId="1C84948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405F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EA248A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CB323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851931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спрей подъязычный дозированный</w:t>
            </w:r>
          </w:p>
        </w:tc>
      </w:tr>
      <w:tr w:rsidR="00BB2FA1" w14:paraId="0A69AD9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543ABBB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01FFB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60DA8A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50BA299" w14:textId="77777777" w:rsidR="00BB2FA1" w:rsidRDefault="00BB2FA1" w:rsidP="00AA4085">
            <w:pPr>
              <w:pStyle w:val="ConsPlusNormal"/>
            </w:pPr>
          </w:p>
        </w:tc>
      </w:tr>
      <w:tr w:rsidR="00BB2FA1" w14:paraId="07D00C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33428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31408F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2A8838F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CBD5A5" w14:textId="77777777" w:rsidR="00BB2FA1" w:rsidRDefault="00BB2FA1" w:rsidP="00AA4085">
            <w:pPr>
              <w:pStyle w:val="ConsPlusNormal"/>
            </w:pPr>
          </w:p>
        </w:tc>
      </w:tr>
      <w:tr w:rsidR="00BB2FA1" w14:paraId="40CE572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38924D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4F562CC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801D49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945AB6D" w14:textId="77777777" w:rsidR="00BB2FA1" w:rsidRDefault="00BB2FA1" w:rsidP="00AA4085">
            <w:pPr>
              <w:pStyle w:val="ConsPlusNormal"/>
            </w:pPr>
          </w:p>
        </w:tc>
      </w:tr>
      <w:tr w:rsidR="00BB2FA1" w14:paraId="002B87C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6F1615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530CE2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609B4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132FEF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гель вагинальный,</w:t>
            </w:r>
          </w:p>
          <w:p w14:paraId="6C6B23D6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 вагинальные,</w:t>
            </w:r>
          </w:p>
          <w:p w14:paraId="654AC31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или суппозитории </w:t>
            </w:r>
            <w:r>
              <w:rPr>
                <w:sz w:val="24"/>
              </w:rPr>
              <w:lastRenderedPageBreak/>
              <w:t>вагинальные</w:t>
            </w:r>
          </w:p>
        </w:tc>
      </w:tr>
      <w:tr w:rsidR="00BB2FA1" w14:paraId="0E0269BF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039948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lastRenderedPageBreak/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21C326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EC67A1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F4610E2" w14:textId="77777777" w:rsidR="00BB2FA1" w:rsidRDefault="00BB2FA1" w:rsidP="00AA4085">
            <w:pPr>
              <w:pStyle w:val="ConsPlusNormal"/>
            </w:pPr>
          </w:p>
        </w:tc>
      </w:tr>
      <w:tr w:rsidR="00BB2FA1" w14:paraId="4F5B77D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9F8E58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D24842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EEE998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48437BF" w14:textId="77777777" w:rsidR="00BB2FA1" w:rsidRDefault="00BB2FA1" w:rsidP="00AA4085">
            <w:pPr>
              <w:pStyle w:val="ConsPlusNormal"/>
            </w:pPr>
          </w:p>
        </w:tc>
      </w:tr>
      <w:tr w:rsidR="00BB2FA1" w14:paraId="4E6C2AA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310A08A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FEB7B2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E0DA7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82A00C5" w14:textId="77777777" w:rsidR="00BB2FA1" w:rsidRDefault="00BB2FA1" w:rsidP="00AA4085">
            <w:pPr>
              <w:pStyle w:val="ConsPlusNormal"/>
            </w:pPr>
          </w:p>
        </w:tc>
      </w:tr>
      <w:tr w:rsidR="00BB2FA1" w14:paraId="59E74C8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6AD458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0500A8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9AFC9E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7E0C6D4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крем для наружного применения</w:t>
            </w:r>
          </w:p>
          <w:p w14:paraId="3538AA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мазь для наружного применения</w:t>
            </w:r>
          </w:p>
        </w:tc>
      </w:tr>
      <w:tr w:rsidR="00BB2FA1" w14:paraId="7A5AD60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96FF8F7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7AEE35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B55332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E97A326" w14:textId="77777777" w:rsidR="00BB2FA1" w:rsidRDefault="00BB2FA1" w:rsidP="00AA4085">
            <w:pPr>
              <w:pStyle w:val="ConsPlusNormal"/>
            </w:pPr>
          </w:p>
        </w:tc>
      </w:tr>
      <w:tr w:rsidR="00BB2FA1" w14:paraId="3E3B54B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9D2841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C23532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23AF53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DDE8DD" w14:textId="77777777" w:rsidR="00BB2FA1" w:rsidRDefault="00BB2FA1" w:rsidP="00AA4085">
            <w:pPr>
              <w:pStyle w:val="ConsPlusNormal"/>
            </w:pPr>
          </w:p>
        </w:tc>
      </w:tr>
      <w:tr w:rsidR="00BB2FA1" w14:paraId="78E7B1E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52E59BC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E3545E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CC8A3FD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847E34B" w14:textId="77777777" w:rsidR="00BB2FA1" w:rsidRDefault="00BB2FA1" w:rsidP="00AA4085">
            <w:pPr>
              <w:pStyle w:val="ConsPlusNormal"/>
            </w:pPr>
          </w:p>
        </w:tc>
      </w:tr>
      <w:tr w:rsidR="00BB2FA1" w14:paraId="282B261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A0B5EB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F6FF1D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9D3CC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F31E50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</w:tc>
      </w:tr>
      <w:tr w:rsidR="00BB2FA1" w14:paraId="0FB4041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A61FCB5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C285AE2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333739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7E6E38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87428F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80CDF57" w14:textId="77777777" w:rsidR="00BB2FA1" w:rsidRDefault="00BB2FA1" w:rsidP="00AA4085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0E0B3F1" w14:textId="77777777" w:rsidR="00BB2FA1" w:rsidRDefault="00BB2FA1" w:rsidP="00AA4085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7640C4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436DC1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57A5A3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</w:t>
            </w:r>
          </w:p>
        </w:tc>
      </w:tr>
      <w:tr w:rsidR="00BB2FA1" w14:paraId="058FD1F1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B53477E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4EA917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DBD3F4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D5F215D" w14:textId="77777777" w:rsidR="00BB2FA1" w:rsidRDefault="00BB2FA1" w:rsidP="00AA4085">
            <w:pPr>
              <w:pStyle w:val="ConsPlusNormal"/>
            </w:pPr>
          </w:p>
        </w:tc>
      </w:tr>
      <w:tr w:rsidR="00BB2FA1" w14:paraId="6E65CE2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975C64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64415F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D0C6B5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07EE00B" w14:textId="77777777" w:rsidR="00BB2FA1" w:rsidRDefault="00BB2FA1" w:rsidP="00AA4085">
            <w:pPr>
              <w:pStyle w:val="ConsPlusNormal"/>
            </w:pPr>
          </w:p>
        </w:tc>
      </w:tr>
      <w:tr w:rsidR="00BB2FA1" w14:paraId="23D4489C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A284E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FD2ABD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0179AA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4956F1B" w14:textId="77777777" w:rsidR="00BB2FA1" w:rsidRDefault="00BB2FA1" w:rsidP="00AA4085">
            <w:pPr>
              <w:pStyle w:val="ConsPlusNormal"/>
            </w:pPr>
          </w:p>
        </w:tc>
      </w:tr>
      <w:tr w:rsidR="00BB2FA1" w14:paraId="3815515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1F24E6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7B7AF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 xml:space="preserve">производные уксусной кислоты и родственные </w:t>
            </w:r>
            <w:r>
              <w:rPr>
                <w:sz w:val="24"/>
              </w:rPr>
              <w:lastRenderedPageBreak/>
              <w:t>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CE4C20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lastRenderedPageBreak/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EF489D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капли глазные;</w:t>
            </w:r>
          </w:p>
          <w:p w14:paraId="4657F9C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A2E476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4DEEDA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74FA7C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65E3AEF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ABD273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капсулы</w:t>
            </w:r>
          </w:p>
          <w:p w14:paraId="7596DDE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таблетки;</w:t>
            </w:r>
          </w:p>
          <w:p w14:paraId="37CC784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суспензия для приема внутрь</w:t>
            </w:r>
          </w:p>
        </w:tc>
      </w:tr>
      <w:tr w:rsidR="00BB2FA1" w14:paraId="59A2B574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771D6E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0B0CFF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A2709C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6ADEE7C" w14:textId="77777777" w:rsidR="00BB2FA1" w:rsidRDefault="00BB2FA1" w:rsidP="00AA4085">
            <w:pPr>
              <w:pStyle w:val="ConsPlusNormal"/>
            </w:pPr>
          </w:p>
        </w:tc>
      </w:tr>
      <w:tr w:rsidR="00BB2FA1" w14:paraId="29AF367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52181C0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1F7055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7C93BBA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A93F873" w14:textId="77777777" w:rsidR="00BB2FA1" w:rsidRDefault="00BB2FA1" w:rsidP="00AA4085">
            <w:pPr>
              <w:pStyle w:val="ConsPlusNormal"/>
            </w:pPr>
          </w:p>
        </w:tc>
      </w:tr>
      <w:tr w:rsidR="00BB2FA1" w14:paraId="18900F3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41C908CF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863D30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8A3879E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496643C" w14:textId="77777777" w:rsidR="00BB2FA1" w:rsidRDefault="00BB2FA1" w:rsidP="00AA4085">
            <w:pPr>
              <w:pStyle w:val="ConsPlusNormal"/>
            </w:pPr>
          </w:p>
        </w:tc>
      </w:tr>
      <w:tr w:rsidR="00BB2FA1" w14:paraId="5745015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9A56EE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A9C624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C73B0F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D57AA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199003A0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0D5240B4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788ECC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F0F273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892034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14:paraId="3494FB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суппозитории ректальные;</w:t>
            </w:r>
          </w:p>
          <w:p w14:paraId="528A2A92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0B3470B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E7C9C5" w14:textId="77777777" w:rsidR="00BB2FA1" w:rsidRDefault="00BB2FA1" w:rsidP="00AA4085">
            <w:pPr>
              <w:pStyle w:val="ConsPlusNormal"/>
              <w:jc w:val="both"/>
            </w:pPr>
            <w:r>
              <w:rPr>
                <w:sz w:val="24"/>
              </w:rPr>
              <w:t xml:space="preserve">(в ред. </w:t>
            </w:r>
            <w:hyperlink r:id="rId202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  <w:sz w:val="24"/>
                </w:rPr>
                <w:t>распоряжения</w:t>
              </w:r>
            </w:hyperlink>
            <w:r>
              <w:rPr>
                <w:sz w:val="24"/>
              </w:rPr>
              <w:t xml:space="preserve"> Правительства РФ от 24.12.2022 N 4173-р)</w:t>
            </w:r>
          </w:p>
        </w:tc>
      </w:tr>
      <w:tr w:rsidR="00BB2FA1" w14:paraId="2D128FD6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5D4263E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6CC00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B3FD2F6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1A8CF7FE" w14:textId="77777777" w:rsidR="00BB2FA1" w:rsidRDefault="00BB2FA1" w:rsidP="00AA4085">
            <w:pPr>
              <w:pStyle w:val="ConsPlusNormal"/>
            </w:pPr>
          </w:p>
        </w:tc>
      </w:tr>
      <w:tr w:rsidR="00BB2FA1" w14:paraId="0E23E36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C24BFF0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68E420B1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2C7239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7CACD993" w14:textId="77777777" w:rsidR="00BB2FA1" w:rsidRDefault="00BB2FA1" w:rsidP="00AA4085">
            <w:pPr>
              <w:pStyle w:val="ConsPlusNormal"/>
            </w:pPr>
          </w:p>
        </w:tc>
      </w:tr>
      <w:tr w:rsidR="00BB2FA1" w14:paraId="60867BB9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1D88C5D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B8D955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1A7F8DC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6402F539" w14:textId="77777777" w:rsidR="00BB2FA1" w:rsidRDefault="00BB2FA1" w:rsidP="00AA4085">
            <w:pPr>
              <w:pStyle w:val="ConsPlusNormal"/>
            </w:pPr>
          </w:p>
        </w:tc>
      </w:tr>
      <w:tr w:rsidR="00BB2FA1" w14:paraId="6D2EE0A2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2245574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5931136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AC3535A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2618F38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гранулы для приготовления раствора для приема внутрь</w:t>
            </w:r>
          </w:p>
          <w:p w14:paraId="33C023E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или порошок для приготовления раствора для приема внутрь</w:t>
            </w:r>
          </w:p>
        </w:tc>
      </w:tr>
      <w:tr w:rsidR="00BB2FA1" w14:paraId="49A5EA3D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3A6CA721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755475A0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43176C2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8A5BF3A" w14:textId="77777777" w:rsidR="00BB2FA1" w:rsidRDefault="00BB2FA1" w:rsidP="00AA4085">
            <w:pPr>
              <w:pStyle w:val="ConsPlusNormal"/>
            </w:pPr>
          </w:p>
        </w:tc>
      </w:tr>
      <w:tr w:rsidR="00BB2FA1" w14:paraId="687B834B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7D17FBA6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1C1E192D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49B88F37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485B0FD7" w14:textId="77777777" w:rsidR="00BB2FA1" w:rsidRDefault="00BB2FA1" w:rsidP="00AA4085">
            <w:pPr>
              <w:pStyle w:val="ConsPlusNormal"/>
            </w:pPr>
          </w:p>
        </w:tc>
      </w:tr>
      <w:tr w:rsidR="00BB2FA1" w14:paraId="13922EAA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568CC6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0777F4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35AFFDF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5516B427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сироп для приема внутрь;</w:t>
            </w:r>
          </w:p>
          <w:p w14:paraId="630A0C99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таблетки</w:t>
            </w:r>
          </w:p>
        </w:tc>
      </w:tr>
      <w:tr w:rsidR="00BB2FA1" w14:paraId="38FD43F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A14E481" w14:textId="77777777" w:rsidR="00BB2FA1" w:rsidRDefault="00BB2FA1" w:rsidP="00AA4085">
            <w:pPr>
              <w:pStyle w:val="ConsPlusNormal"/>
              <w:jc w:val="center"/>
              <w:outlineLvl w:val="2"/>
            </w:pPr>
            <w:r>
              <w:rPr>
                <w:sz w:val="24"/>
              </w:rPr>
              <w:lastRenderedPageBreak/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3E8F2445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146F4B21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0CA1DF39" w14:textId="77777777" w:rsidR="00BB2FA1" w:rsidRDefault="00BB2FA1" w:rsidP="00AA4085">
            <w:pPr>
              <w:pStyle w:val="ConsPlusNormal"/>
            </w:pPr>
          </w:p>
        </w:tc>
      </w:tr>
      <w:tr w:rsidR="00BB2FA1" w14:paraId="4F697D0E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6724D4F5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0B0ABBB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5D0D105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26EF8FB9" w14:textId="77777777" w:rsidR="00BB2FA1" w:rsidRDefault="00BB2FA1" w:rsidP="00AA4085">
            <w:pPr>
              <w:pStyle w:val="ConsPlusNormal"/>
            </w:pPr>
          </w:p>
        </w:tc>
      </w:tr>
      <w:tr w:rsidR="00BB2FA1" w14:paraId="18B68158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14:paraId="1CEF5B8E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14:paraId="2598056B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14A180" w14:textId="77777777" w:rsidR="00BB2FA1" w:rsidRDefault="00BB2FA1" w:rsidP="00AA4085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14:paraId="36849E37" w14:textId="77777777" w:rsidR="00BB2FA1" w:rsidRDefault="00BB2FA1" w:rsidP="00AA4085">
            <w:pPr>
              <w:pStyle w:val="ConsPlusNormal"/>
            </w:pPr>
          </w:p>
        </w:tc>
      </w:tr>
      <w:tr w:rsidR="00BB2FA1" w14:paraId="6436F105" w14:textId="77777777" w:rsidTr="00AA408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CCCE2" w14:textId="77777777" w:rsidR="00BB2FA1" w:rsidRDefault="00BB2FA1" w:rsidP="00AA4085">
            <w:pPr>
              <w:pStyle w:val="ConsPlusNormal"/>
              <w:jc w:val="center"/>
            </w:pPr>
            <w:r>
              <w:rPr>
                <w:sz w:val="24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CD19E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227A3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B80F7C" w14:textId="77777777" w:rsidR="00BB2FA1" w:rsidRDefault="00BB2FA1" w:rsidP="00AA4085">
            <w:pPr>
              <w:pStyle w:val="ConsPlusNormal"/>
            </w:pPr>
            <w:r>
              <w:rPr>
                <w:sz w:val="24"/>
              </w:rPr>
              <w:t>мазь глазная</w:t>
            </w:r>
          </w:p>
        </w:tc>
      </w:tr>
    </w:tbl>
    <w:p w14:paraId="2AC93904" w14:textId="77777777" w:rsidR="00BB2FA1" w:rsidRDefault="00BB2FA1" w:rsidP="00BB2FA1">
      <w:pPr>
        <w:pStyle w:val="ConsPlusNormal"/>
        <w:jc w:val="both"/>
      </w:pPr>
    </w:p>
    <w:p w14:paraId="049D0D06" w14:textId="77777777" w:rsidR="00BB2FA1" w:rsidRDefault="00BB2FA1" w:rsidP="00BB2FA1">
      <w:pPr>
        <w:pStyle w:val="ConsPlusNormal"/>
        <w:jc w:val="both"/>
      </w:pPr>
    </w:p>
    <w:p w14:paraId="180945FF" w14:textId="77777777" w:rsidR="00BB2FA1" w:rsidRDefault="00BB2FA1" w:rsidP="00BB2FA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15EE9B5" w14:textId="77777777" w:rsidR="00BB2FA1" w:rsidRDefault="00BB2FA1" w:rsidP="00064CC7">
      <w:pPr>
        <w:jc w:val="both"/>
        <w:rPr>
          <w:rFonts w:ascii="Cambria" w:hAnsi="Cambria"/>
          <w:sz w:val="28"/>
          <w:szCs w:val="28"/>
        </w:rPr>
      </w:pPr>
    </w:p>
    <w:sectPr w:rsidR="00BB2FA1" w:rsidSect="00866DD5">
      <w:pgSz w:w="11906" w:h="16838"/>
      <w:pgMar w:top="567" w:right="567" w:bottom="567" w:left="567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46023" w14:textId="77777777" w:rsidR="00BB2FA1" w:rsidRDefault="00BB2FA1" w:rsidP="00BB2FA1">
      <w:r>
        <w:separator/>
      </w:r>
    </w:p>
  </w:endnote>
  <w:endnote w:type="continuationSeparator" w:id="0">
    <w:p w14:paraId="1AB16463" w14:textId="77777777" w:rsidR="00BB2FA1" w:rsidRDefault="00BB2FA1" w:rsidP="00BB2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9EE95" w14:textId="77777777" w:rsidR="00BB2FA1" w:rsidRDefault="00BB2FA1" w:rsidP="00BB2FA1">
      <w:r>
        <w:separator/>
      </w:r>
    </w:p>
  </w:footnote>
  <w:footnote w:type="continuationSeparator" w:id="0">
    <w:p w14:paraId="574F6B6D" w14:textId="77777777" w:rsidR="00BB2FA1" w:rsidRDefault="00BB2FA1" w:rsidP="00BB2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644D0A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0000003"/>
    <w:multiLevelType w:val="multilevel"/>
    <w:tmpl w:val="967C7E0C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" w15:restartNumberingAfterBreak="0">
    <w:nsid w:val="00000005"/>
    <w:multiLevelType w:val="multilevel"/>
    <w:tmpl w:val="450ADC2A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" w15:restartNumberingAfterBreak="0">
    <w:nsid w:val="00000007"/>
    <w:multiLevelType w:val="multilevel"/>
    <w:tmpl w:val="C8DC37C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7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8" w15:restartNumberingAfterBreak="0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9" w15:restartNumberingAfterBreak="0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0" w15:restartNumberingAfterBreak="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1" w15:restartNumberingAfterBreak="0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2" w15:restartNumberingAfterBreak="0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3" w15:restartNumberingAfterBreak="0">
    <w:nsid w:val="0000001B"/>
    <w:multiLevelType w:val="multilevel"/>
    <w:tmpl w:val="0000001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4" w15:restartNumberingAfterBreak="0">
    <w:nsid w:val="00CD7888"/>
    <w:multiLevelType w:val="multilevel"/>
    <w:tmpl w:val="766209F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2B211D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6" w15:restartNumberingAfterBreak="0">
    <w:nsid w:val="046A0B32"/>
    <w:multiLevelType w:val="multilevel"/>
    <w:tmpl w:val="E5661CCA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7" w15:restartNumberingAfterBreak="0">
    <w:nsid w:val="0A242FCB"/>
    <w:multiLevelType w:val="multilevel"/>
    <w:tmpl w:val="72B2747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8" w15:restartNumberingAfterBreak="0">
    <w:nsid w:val="0A643D61"/>
    <w:multiLevelType w:val="multilevel"/>
    <w:tmpl w:val="E2C40AF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ED37854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0" w15:restartNumberingAfterBreak="0">
    <w:nsid w:val="12F56F5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1" w15:restartNumberingAfterBreak="0">
    <w:nsid w:val="153240FE"/>
    <w:multiLevelType w:val="multilevel"/>
    <w:tmpl w:val="00000006"/>
    <w:lvl w:ilvl="0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2" w15:restartNumberingAfterBreak="0">
    <w:nsid w:val="19B86165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3" w15:restartNumberingAfterBreak="0">
    <w:nsid w:val="19DB1BA3"/>
    <w:multiLevelType w:val="multilevel"/>
    <w:tmpl w:val="E8EC3B28"/>
    <w:lvl w:ilvl="0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488"/>
        </w:tabs>
        <w:ind w:left="74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208"/>
        </w:tabs>
        <w:ind w:left="82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928"/>
        </w:tabs>
        <w:ind w:left="89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648"/>
        </w:tabs>
        <w:ind w:left="96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368"/>
        </w:tabs>
        <w:ind w:left="10368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B669D2"/>
    <w:multiLevelType w:val="hybridMultilevel"/>
    <w:tmpl w:val="D1EA9ED6"/>
    <w:lvl w:ilvl="0" w:tplc="5EE61078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0C519D"/>
    <w:multiLevelType w:val="hybridMultilevel"/>
    <w:tmpl w:val="6B784930"/>
    <w:lvl w:ilvl="0" w:tplc="4330D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272967"/>
    <w:multiLevelType w:val="hybridMultilevel"/>
    <w:tmpl w:val="D0D07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E9361D"/>
    <w:multiLevelType w:val="hybridMultilevel"/>
    <w:tmpl w:val="BFE2B74C"/>
    <w:lvl w:ilvl="0" w:tplc="5EE61078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31793931"/>
    <w:multiLevelType w:val="multilevel"/>
    <w:tmpl w:val="B3C2B7E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9" w15:restartNumberingAfterBreak="0">
    <w:nsid w:val="32BA57EF"/>
    <w:multiLevelType w:val="multilevel"/>
    <w:tmpl w:val="A6467C0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0" w15:restartNumberingAfterBreak="0">
    <w:nsid w:val="3C961816"/>
    <w:multiLevelType w:val="multilevel"/>
    <w:tmpl w:val="67A8FB7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1" w15:restartNumberingAfterBreak="0">
    <w:nsid w:val="3FED390A"/>
    <w:multiLevelType w:val="multilevel"/>
    <w:tmpl w:val="BFE2B74C"/>
    <w:lvl w:ilvl="0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43CD4F30"/>
    <w:multiLevelType w:val="multilevel"/>
    <w:tmpl w:val="D3E205A6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3" w15:restartNumberingAfterBreak="0">
    <w:nsid w:val="442D375B"/>
    <w:multiLevelType w:val="multilevel"/>
    <w:tmpl w:val="899A38B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4" w15:restartNumberingAfterBreak="0">
    <w:nsid w:val="47A2672A"/>
    <w:multiLevelType w:val="multilevel"/>
    <w:tmpl w:val="BEC66D9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5" w15:restartNumberingAfterBreak="0">
    <w:nsid w:val="4CF23553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6" w15:restartNumberingAfterBreak="0">
    <w:nsid w:val="534E166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7" w15:restartNumberingAfterBreak="0">
    <w:nsid w:val="55143422"/>
    <w:multiLevelType w:val="hybridMultilevel"/>
    <w:tmpl w:val="465EF0D8"/>
    <w:lvl w:ilvl="0" w:tplc="52028A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831F07"/>
    <w:multiLevelType w:val="hybridMultilevel"/>
    <w:tmpl w:val="EA382B3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5EBB7DDE"/>
    <w:multiLevelType w:val="multilevel"/>
    <w:tmpl w:val="270451D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B10E74"/>
    <w:multiLevelType w:val="hybridMultilevel"/>
    <w:tmpl w:val="8192476C"/>
    <w:lvl w:ilvl="0" w:tplc="8F6E0D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66021BE9"/>
    <w:multiLevelType w:val="multilevel"/>
    <w:tmpl w:val="ED3473D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DC5EC0"/>
    <w:multiLevelType w:val="multilevel"/>
    <w:tmpl w:val="CDB6501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3" w15:restartNumberingAfterBreak="0">
    <w:nsid w:val="72516F51"/>
    <w:multiLevelType w:val="multilevel"/>
    <w:tmpl w:val="9AA8A7F2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4" w15:restartNumberingAfterBreak="0">
    <w:nsid w:val="728F3A40"/>
    <w:multiLevelType w:val="hybridMultilevel"/>
    <w:tmpl w:val="C980C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5F5077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6" w15:restartNumberingAfterBreak="0">
    <w:nsid w:val="78AE0215"/>
    <w:multiLevelType w:val="hybridMultilevel"/>
    <w:tmpl w:val="1624C300"/>
    <w:lvl w:ilvl="0" w:tplc="5D9A6384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310EF1"/>
    <w:multiLevelType w:val="multilevel"/>
    <w:tmpl w:val="2AA418A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num w:numId="1">
    <w:abstractNumId w:val="40"/>
  </w:num>
  <w:num w:numId="2">
    <w:abstractNumId w:val="1"/>
  </w:num>
  <w:num w:numId="3">
    <w:abstractNumId w:val="0"/>
  </w:num>
  <w:num w:numId="4">
    <w:abstractNumId w:val="2"/>
  </w:num>
  <w:num w:numId="5">
    <w:abstractNumId w:val="43"/>
  </w:num>
  <w:num w:numId="6">
    <w:abstractNumId w:val="3"/>
  </w:num>
  <w:num w:numId="7">
    <w:abstractNumId w:val="4"/>
  </w:num>
  <w:num w:numId="8">
    <w:abstractNumId w:val="21"/>
  </w:num>
  <w:num w:numId="9">
    <w:abstractNumId w:val="36"/>
  </w:num>
  <w:num w:numId="10">
    <w:abstractNumId w:val="20"/>
  </w:num>
  <w:num w:numId="11">
    <w:abstractNumId w:val="32"/>
  </w:num>
  <w:num w:numId="12">
    <w:abstractNumId w:val="5"/>
  </w:num>
  <w:num w:numId="13">
    <w:abstractNumId w:val="6"/>
  </w:num>
  <w:num w:numId="14">
    <w:abstractNumId w:val="30"/>
  </w:num>
  <w:num w:numId="15">
    <w:abstractNumId w:val="7"/>
  </w:num>
  <w:num w:numId="16">
    <w:abstractNumId w:val="33"/>
  </w:num>
  <w:num w:numId="17">
    <w:abstractNumId w:val="8"/>
  </w:num>
  <w:num w:numId="18">
    <w:abstractNumId w:val="42"/>
  </w:num>
  <w:num w:numId="19">
    <w:abstractNumId w:val="9"/>
  </w:num>
  <w:num w:numId="20">
    <w:abstractNumId w:val="10"/>
  </w:num>
  <w:num w:numId="21">
    <w:abstractNumId w:val="28"/>
  </w:num>
  <w:num w:numId="22">
    <w:abstractNumId w:val="35"/>
  </w:num>
  <w:num w:numId="23">
    <w:abstractNumId w:val="19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15"/>
  </w:num>
  <w:num w:numId="29">
    <w:abstractNumId w:val="22"/>
  </w:num>
  <w:num w:numId="30">
    <w:abstractNumId w:val="45"/>
  </w:num>
  <w:num w:numId="31">
    <w:abstractNumId w:val="47"/>
  </w:num>
  <w:num w:numId="32">
    <w:abstractNumId w:val="46"/>
  </w:num>
  <w:num w:numId="33">
    <w:abstractNumId w:val="13"/>
  </w:num>
  <w:num w:numId="34">
    <w:abstractNumId w:val="26"/>
  </w:num>
  <w:num w:numId="35">
    <w:abstractNumId w:val="27"/>
  </w:num>
  <w:num w:numId="36">
    <w:abstractNumId w:val="31"/>
  </w:num>
  <w:num w:numId="37">
    <w:abstractNumId w:val="44"/>
  </w:num>
  <w:num w:numId="38">
    <w:abstractNumId w:val="24"/>
  </w:num>
  <w:num w:numId="39">
    <w:abstractNumId w:val="16"/>
  </w:num>
  <w:num w:numId="40">
    <w:abstractNumId w:val="29"/>
  </w:num>
  <w:num w:numId="41">
    <w:abstractNumId w:val="23"/>
  </w:num>
  <w:num w:numId="42">
    <w:abstractNumId w:val="41"/>
  </w:num>
  <w:num w:numId="43">
    <w:abstractNumId w:val="14"/>
  </w:num>
  <w:num w:numId="44">
    <w:abstractNumId w:val="38"/>
  </w:num>
  <w:num w:numId="45">
    <w:abstractNumId w:val="18"/>
  </w:num>
  <w:num w:numId="46">
    <w:abstractNumId w:val="39"/>
  </w:num>
  <w:num w:numId="47">
    <w:abstractNumId w:val="25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64CC7"/>
    <w:rsid w:val="000776BB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B4AB5"/>
    <w:rsid w:val="002C1432"/>
    <w:rsid w:val="002D0EFD"/>
    <w:rsid w:val="002D3470"/>
    <w:rsid w:val="00304E7D"/>
    <w:rsid w:val="0030560D"/>
    <w:rsid w:val="00312184"/>
    <w:rsid w:val="003126BC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942B2"/>
    <w:rsid w:val="004A0043"/>
    <w:rsid w:val="004A1BE0"/>
    <w:rsid w:val="004C773F"/>
    <w:rsid w:val="004C782D"/>
    <w:rsid w:val="004D3191"/>
    <w:rsid w:val="004F5A10"/>
    <w:rsid w:val="005166D3"/>
    <w:rsid w:val="005271F7"/>
    <w:rsid w:val="00540941"/>
    <w:rsid w:val="0054761E"/>
    <w:rsid w:val="005519AD"/>
    <w:rsid w:val="00557003"/>
    <w:rsid w:val="005847E7"/>
    <w:rsid w:val="005936B2"/>
    <w:rsid w:val="005C7FCA"/>
    <w:rsid w:val="005E79A9"/>
    <w:rsid w:val="005F1FF7"/>
    <w:rsid w:val="005F6100"/>
    <w:rsid w:val="0060704A"/>
    <w:rsid w:val="00610173"/>
    <w:rsid w:val="00616FDD"/>
    <w:rsid w:val="006227A8"/>
    <w:rsid w:val="00626E34"/>
    <w:rsid w:val="0064173F"/>
    <w:rsid w:val="00655D19"/>
    <w:rsid w:val="006601AC"/>
    <w:rsid w:val="00666BE2"/>
    <w:rsid w:val="00670137"/>
    <w:rsid w:val="006701FC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4812"/>
    <w:rsid w:val="007028F1"/>
    <w:rsid w:val="00730C1E"/>
    <w:rsid w:val="007907CE"/>
    <w:rsid w:val="007A3335"/>
    <w:rsid w:val="007B054F"/>
    <w:rsid w:val="007B1B0C"/>
    <w:rsid w:val="007B470F"/>
    <w:rsid w:val="007B6152"/>
    <w:rsid w:val="007B66F0"/>
    <w:rsid w:val="007B7E99"/>
    <w:rsid w:val="007C2D72"/>
    <w:rsid w:val="007C49FB"/>
    <w:rsid w:val="007F3B55"/>
    <w:rsid w:val="008014D3"/>
    <w:rsid w:val="00805C6E"/>
    <w:rsid w:val="008166D5"/>
    <w:rsid w:val="008455AF"/>
    <w:rsid w:val="00855719"/>
    <w:rsid w:val="00862674"/>
    <w:rsid w:val="00866DD5"/>
    <w:rsid w:val="00876E38"/>
    <w:rsid w:val="008D0C7B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873C2"/>
    <w:rsid w:val="00A920A5"/>
    <w:rsid w:val="00AA050A"/>
    <w:rsid w:val="00AC01D0"/>
    <w:rsid w:val="00AC02A0"/>
    <w:rsid w:val="00AC64E0"/>
    <w:rsid w:val="00AE0118"/>
    <w:rsid w:val="00AE6193"/>
    <w:rsid w:val="00AF1EAF"/>
    <w:rsid w:val="00B03E97"/>
    <w:rsid w:val="00B06F96"/>
    <w:rsid w:val="00B34765"/>
    <w:rsid w:val="00B34DD8"/>
    <w:rsid w:val="00B34F81"/>
    <w:rsid w:val="00B5101E"/>
    <w:rsid w:val="00B76F2C"/>
    <w:rsid w:val="00B7754F"/>
    <w:rsid w:val="00B83DCF"/>
    <w:rsid w:val="00B86208"/>
    <w:rsid w:val="00BB2FA1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66082"/>
    <w:rsid w:val="00C85D87"/>
    <w:rsid w:val="00CA36C9"/>
    <w:rsid w:val="00CD0695"/>
    <w:rsid w:val="00CD56FE"/>
    <w:rsid w:val="00D105DB"/>
    <w:rsid w:val="00D14DD7"/>
    <w:rsid w:val="00D346AC"/>
    <w:rsid w:val="00D53EE1"/>
    <w:rsid w:val="00D60386"/>
    <w:rsid w:val="00D63561"/>
    <w:rsid w:val="00D87B3C"/>
    <w:rsid w:val="00D919B7"/>
    <w:rsid w:val="00DA1F92"/>
    <w:rsid w:val="00DB4417"/>
    <w:rsid w:val="00DB56D5"/>
    <w:rsid w:val="00DC6754"/>
    <w:rsid w:val="00DD0DA5"/>
    <w:rsid w:val="00DE42C2"/>
    <w:rsid w:val="00E154B1"/>
    <w:rsid w:val="00E30A61"/>
    <w:rsid w:val="00E55A16"/>
    <w:rsid w:val="00E67D0C"/>
    <w:rsid w:val="00E703A4"/>
    <w:rsid w:val="00E86143"/>
    <w:rsid w:val="00EB2113"/>
    <w:rsid w:val="00EF42EC"/>
    <w:rsid w:val="00F03748"/>
    <w:rsid w:val="00F35E5A"/>
    <w:rsid w:val="00F44604"/>
    <w:rsid w:val="00F55C2D"/>
    <w:rsid w:val="00F82D33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21CAC"/>
  <w15:chartTrackingRefBased/>
  <w15:docId w15:val="{367ED125-4337-4B29-8D29-ABF1DB41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0">
    <w:name w:val="Основной текст (2)"/>
    <w:basedOn w:val="a"/>
    <w:link w:val="2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1">
    <w:name w:val="Заголовок №2_"/>
    <w:link w:val="22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2">
    <w:name w:val="Заголовок №2"/>
    <w:basedOn w:val="a"/>
    <w:link w:val="21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30560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30560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064CC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TitlePage">
    <w:name w:val="ConsPlusTitlePage"/>
    <w:rsid w:val="00064CC7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Default">
    <w:name w:val="Default"/>
    <w:rsid w:val="00866DD5"/>
    <w:pPr>
      <w:autoSpaceDE w:val="0"/>
      <w:autoSpaceDN w:val="0"/>
      <w:adjustRightInd w:val="0"/>
    </w:pPr>
    <w:rPr>
      <w:rFonts w:ascii="Constantia" w:hAnsi="Constantia" w:cs="Constantia"/>
      <w:color w:val="000000"/>
      <w:sz w:val="24"/>
      <w:szCs w:val="24"/>
      <w:lang w:eastAsia="en-US"/>
    </w:rPr>
  </w:style>
  <w:style w:type="table" w:styleId="ad">
    <w:name w:val="Table Grid"/>
    <w:basedOn w:val="a1"/>
    <w:uiPriority w:val="59"/>
    <w:rsid w:val="00866DD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BB2FA1"/>
    <w:pPr>
      <w:widowControl w:val="0"/>
      <w:autoSpaceDE w:val="0"/>
      <w:autoSpaceDN w:val="0"/>
    </w:pPr>
    <w:rPr>
      <w:rFonts w:ascii="Courier New" w:eastAsiaTheme="minorEastAsia" w:hAnsi="Courier New" w:cs="Courier New"/>
      <w:kern w:val="2"/>
      <w:szCs w:val="24"/>
      <w14:ligatures w14:val="standardContextual"/>
    </w:rPr>
  </w:style>
  <w:style w:type="paragraph" w:customStyle="1" w:styleId="ConsPlusCell">
    <w:name w:val="ConsPlusCell"/>
    <w:rsid w:val="00BB2FA1"/>
    <w:pPr>
      <w:widowControl w:val="0"/>
      <w:autoSpaceDE w:val="0"/>
      <w:autoSpaceDN w:val="0"/>
    </w:pPr>
    <w:rPr>
      <w:rFonts w:ascii="Courier New" w:eastAsiaTheme="minorEastAsia" w:hAnsi="Courier New" w:cs="Courier New"/>
      <w:kern w:val="2"/>
      <w:szCs w:val="24"/>
      <w14:ligatures w14:val="standardContextual"/>
    </w:rPr>
  </w:style>
  <w:style w:type="paragraph" w:customStyle="1" w:styleId="ConsPlusDocList">
    <w:name w:val="ConsPlusDocList"/>
    <w:rsid w:val="00BB2FA1"/>
    <w:pPr>
      <w:widowControl w:val="0"/>
      <w:autoSpaceDE w:val="0"/>
      <w:autoSpaceDN w:val="0"/>
    </w:pPr>
    <w:rPr>
      <w:rFonts w:ascii="Tahoma" w:eastAsiaTheme="minorEastAsia" w:hAnsi="Tahoma" w:cs="Tahoma"/>
      <w:kern w:val="2"/>
      <w:sz w:val="18"/>
      <w:szCs w:val="24"/>
      <w14:ligatures w14:val="standardContextual"/>
    </w:rPr>
  </w:style>
  <w:style w:type="paragraph" w:customStyle="1" w:styleId="ConsPlusJurTerm">
    <w:name w:val="ConsPlusJurTerm"/>
    <w:rsid w:val="00BB2FA1"/>
    <w:pPr>
      <w:widowControl w:val="0"/>
      <w:autoSpaceDE w:val="0"/>
      <w:autoSpaceDN w:val="0"/>
    </w:pPr>
    <w:rPr>
      <w:rFonts w:ascii="Tahoma" w:eastAsiaTheme="minorEastAsia" w:hAnsi="Tahoma" w:cs="Tahoma"/>
      <w:kern w:val="2"/>
      <w:sz w:val="26"/>
      <w:szCs w:val="24"/>
      <w14:ligatures w14:val="standardContextual"/>
    </w:rPr>
  </w:style>
  <w:style w:type="paragraph" w:customStyle="1" w:styleId="ConsPlusTextList">
    <w:name w:val="ConsPlusTextList"/>
    <w:rsid w:val="00BB2FA1"/>
    <w:pPr>
      <w:widowControl w:val="0"/>
      <w:autoSpaceDE w:val="0"/>
      <w:autoSpaceDN w:val="0"/>
    </w:pPr>
    <w:rPr>
      <w:rFonts w:eastAsiaTheme="minorEastAsia"/>
      <w:kern w:val="2"/>
      <w:sz w:val="24"/>
      <w:szCs w:val="24"/>
      <w14:ligatures w14:val="standardContextual"/>
    </w:rPr>
  </w:style>
  <w:style w:type="paragraph" w:styleId="ae">
    <w:name w:val="header"/>
    <w:basedOn w:val="a"/>
    <w:link w:val="af"/>
    <w:rsid w:val="00BB2FA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BB2FA1"/>
  </w:style>
  <w:style w:type="paragraph" w:styleId="af0">
    <w:name w:val="footer"/>
    <w:basedOn w:val="a"/>
    <w:link w:val="af1"/>
    <w:rsid w:val="00BB2FA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BB2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25148&amp;date=04.07.2025&amp;dst=100294&amp;field=134" TargetMode="External"/><Relationship Id="rId21" Type="http://schemas.openxmlformats.org/officeDocument/2006/relationships/hyperlink" Target="https://login.consultant.ru/link/?req=doc&amp;base=LAW&amp;n=365006&amp;date=04.07.2025&amp;dst=100007&amp;field=134" TargetMode="External"/><Relationship Id="rId42" Type="http://schemas.openxmlformats.org/officeDocument/2006/relationships/hyperlink" Target="https://login.consultant.ru/link/?req=doc&amp;base=LAW&amp;n=425148&amp;date=04.07.2025&amp;dst=100053&amp;field=134" TargetMode="External"/><Relationship Id="rId63" Type="http://schemas.openxmlformats.org/officeDocument/2006/relationships/hyperlink" Target="https://login.consultant.ru/link/?req=doc&amp;base=LAW&amp;n=368666&amp;date=04.07.2025&amp;dst=100127&amp;field=134" TargetMode="External"/><Relationship Id="rId84" Type="http://schemas.openxmlformats.org/officeDocument/2006/relationships/hyperlink" Target="https://login.consultant.ru/link/?req=doc&amp;base=LAW&amp;n=425148&amp;date=04.07.2025&amp;dst=100160&amp;field=134" TargetMode="External"/><Relationship Id="rId138" Type="http://schemas.openxmlformats.org/officeDocument/2006/relationships/hyperlink" Target="https://login.consultant.ru/link/?req=doc&amp;base=LAW&amp;n=449320&amp;date=04.07.2025&amp;dst=100049&amp;field=134" TargetMode="External"/><Relationship Id="rId159" Type="http://schemas.openxmlformats.org/officeDocument/2006/relationships/hyperlink" Target="https://login.consultant.ru/link/?req=doc&amp;base=LAW&amp;n=425148&amp;date=04.07.2025&amp;dst=100473&amp;field=134" TargetMode="External"/><Relationship Id="rId170" Type="http://schemas.openxmlformats.org/officeDocument/2006/relationships/image" Target="media/image2.wmf"/><Relationship Id="rId191" Type="http://schemas.openxmlformats.org/officeDocument/2006/relationships/hyperlink" Target="https://login.consultant.ru/link/?req=doc&amp;base=LAW&amp;n=351419&amp;date=04.07.2025&amp;dst=100024&amp;field=134" TargetMode="External"/><Relationship Id="rId196" Type="http://schemas.openxmlformats.org/officeDocument/2006/relationships/hyperlink" Target="https://login.consultant.ru/link/?req=doc&amp;base=LAW&amp;n=425148&amp;date=04.07.2025&amp;dst=100550&amp;field=134" TargetMode="External"/><Relationship Id="rId200" Type="http://schemas.openxmlformats.org/officeDocument/2006/relationships/hyperlink" Target="https://login.consultant.ru/link/?req=doc&amp;base=LAW&amp;n=368666&amp;date=04.07.2025&amp;dst=100734&amp;field=134" TargetMode="External"/><Relationship Id="rId16" Type="http://schemas.openxmlformats.org/officeDocument/2006/relationships/hyperlink" Target="https://login.consultant.ru/link/?req=doc&amp;base=LAW&amp;n=428641&amp;date=04.07.2025&amp;dst=100003&amp;field=134" TargetMode="External"/><Relationship Id="rId107" Type="http://schemas.openxmlformats.org/officeDocument/2006/relationships/hyperlink" Target="https://login.consultant.ru/link/?req=doc&amp;base=LAW&amp;n=435905&amp;date=04.07.2025&amp;dst=100082&amp;field=134" TargetMode="External"/><Relationship Id="rId11" Type="http://schemas.openxmlformats.org/officeDocument/2006/relationships/hyperlink" Target="https://login.consultant.ru/link/?req=doc&amp;base=LAW&amp;n=365006&amp;date=04.07.2025&amp;dst=100003&amp;field=134" TargetMode="External"/><Relationship Id="rId32" Type="http://schemas.openxmlformats.org/officeDocument/2006/relationships/hyperlink" Target="https://login.consultant.ru/link/?req=doc&amp;base=LAW&amp;n=449320&amp;date=04.07.2025&amp;dst=100003&amp;field=134" TargetMode="External"/><Relationship Id="rId37" Type="http://schemas.openxmlformats.org/officeDocument/2006/relationships/hyperlink" Target="https://login.consultant.ru/link/?req=doc&amp;base=LAW&amp;n=425148&amp;date=04.07.2025&amp;dst=100023&amp;field=134" TargetMode="External"/><Relationship Id="rId53" Type="http://schemas.openxmlformats.org/officeDocument/2006/relationships/hyperlink" Target="https://login.consultant.ru/link/?req=doc&amp;base=LAW&amp;n=404667&amp;date=04.07.2025&amp;dst=100033&amp;field=134" TargetMode="External"/><Relationship Id="rId58" Type="http://schemas.openxmlformats.org/officeDocument/2006/relationships/hyperlink" Target="https://login.consultant.ru/link/?req=doc&amp;base=LAW&amp;n=368666&amp;date=04.07.2025&amp;dst=100107&amp;field=134" TargetMode="External"/><Relationship Id="rId74" Type="http://schemas.openxmlformats.org/officeDocument/2006/relationships/hyperlink" Target="https://login.consultant.ru/link/?req=doc&amp;base=LAW&amp;n=404667&amp;date=04.07.2025&amp;dst=100103&amp;field=134" TargetMode="External"/><Relationship Id="rId79" Type="http://schemas.openxmlformats.org/officeDocument/2006/relationships/hyperlink" Target="https://login.consultant.ru/link/?req=doc&amp;base=LAW&amp;n=425148&amp;date=04.07.2025&amp;dst=100145&amp;field=134" TargetMode="External"/><Relationship Id="rId102" Type="http://schemas.openxmlformats.org/officeDocument/2006/relationships/hyperlink" Target="https://login.consultant.ru/link/?req=doc&amp;base=LAW&amp;n=496386&amp;date=04.07.2025&amp;dst=100133&amp;field=134" TargetMode="External"/><Relationship Id="rId123" Type="http://schemas.openxmlformats.org/officeDocument/2006/relationships/hyperlink" Target="https://login.consultant.ru/link/?req=doc&amp;base=LAW&amp;n=368666&amp;date=04.07.2025&amp;dst=100444&amp;field=134" TargetMode="External"/><Relationship Id="rId128" Type="http://schemas.openxmlformats.org/officeDocument/2006/relationships/hyperlink" Target="https://login.consultant.ru/link/?req=doc&amp;base=LAW&amp;n=449320&amp;date=04.07.2025&amp;dst=100036&amp;field=134" TargetMode="External"/><Relationship Id="rId144" Type="http://schemas.openxmlformats.org/officeDocument/2006/relationships/hyperlink" Target="https://login.consultant.ru/link/?req=doc&amp;base=LAW&amp;n=496386&amp;date=04.07.2025&amp;dst=100301&amp;field=134" TargetMode="External"/><Relationship Id="rId149" Type="http://schemas.openxmlformats.org/officeDocument/2006/relationships/hyperlink" Target="https://login.consultant.ru/link/?req=doc&amp;base=LAW&amp;n=425148&amp;date=04.07.2025&amp;dst=100399&amp;field=134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login.consultant.ru/link/?req=doc&amp;base=LAW&amp;n=425148&amp;date=04.07.2025&amp;dst=100195&amp;field=134" TargetMode="External"/><Relationship Id="rId95" Type="http://schemas.openxmlformats.org/officeDocument/2006/relationships/hyperlink" Target="https://login.consultant.ru/link/?req=doc&amp;base=LAW&amp;n=368666&amp;date=04.07.2025&amp;dst=100186&amp;field=134" TargetMode="External"/><Relationship Id="rId160" Type="http://schemas.openxmlformats.org/officeDocument/2006/relationships/hyperlink" Target="https://login.consultant.ru/link/?req=doc&amp;base=LAW&amp;n=496386&amp;date=04.07.2025&amp;dst=100338&amp;field=134" TargetMode="External"/><Relationship Id="rId165" Type="http://schemas.openxmlformats.org/officeDocument/2006/relationships/hyperlink" Target="https://login.consultant.ru/link/?req=doc&amp;base=LAW&amp;n=425148&amp;date=04.07.2025&amp;dst=100495&amp;field=134" TargetMode="External"/><Relationship Id="rId181" Type="http://schemas.openxmlformats.org/officeDocument/2006/relationships/hyperlink" Target="https://login.consultant.ru/link/?req=doc&amp;base=LAW&amp;n=404667&amp;date=04.07.2025&amp;dst=100590&amp;field=134" TargetMode="External"/><Relationship Id="rId186" Type="http://schemas.openxmlformats.org/officeDocument/2006/relationships/hyperlink" Target="https://login.consultant.ru/link/?req=doc&amp;base=LAW&amp;n=404667&amp;date=04.07.2025&amp;dst=100603&amp;field=134" TargetMode="External"/><Relationship Id="rId22" Type="http://schemas.openxmlformats.org/officeDocument/2006/relationships/hyperlink" Target="https://login.consultant.ru/link/?req=doc&amp;base=LAW&amp;n=368666&amp;date=04.07.2025&amp;dst=100694&amp;field=134" TargetMode="External"/><Relationship Id="rId27" Type="http://schemas.openxmlformats.org/officeDocument/2006/relationships/hyperlink" Target="https://login.consultant.ru/link/?req=doc&amp;base=LAW&amp;n=404667&amp;date=04.07.2025&amp;dst=100008&amp;field=134" TargetMode="External"/><Relationship Id="rId43" Type="http://schemas.openxmlformats.org/officeDocument/2006/relationships/hyperlink" Target="https://login.consultant.ru/link/?req=doc&amp;base=LAW&amp;n=404667&amp;date=04.07.2025&amp;dst=100009&amp;field=134" TargetMode="External"/><Relationship Id="rId48" Type="http://schemas.openxmlformats.org/officeDocument/2006/relationships/hyperlink" Target="https://login.consultant.ru/link/?req=doc&amp;base=LAW&amp;n=404667&amp;date=04.07.2025&amp;dst=100014&amp;field=134" TargetMode="External"/><Relationship Id="rId64" Type="http://schemas.openxmlformats.org/officeDocument/2006/relationships/hyperlink" Target="https://login.consultant.ru/link/?req=doc&amp;base=LAW&amp;n=425148&amp;date=04.07.2025&amp;dst=100090&amp;field=134" TargetMode="External"/><Relationship Id="rId69" Type="http://schemas.openxmlformats.org/officeDocument/2006/relationships/hyperlink" Target="https://login.consultant.ru/link/?req=doc&amp;base=LAW&amp;n=425148&amp;date=04.07.2025&amp;dst=100100&amp;field=134" TargetMode="External"/><Relationship Id="rId113" Type="http://schemas.openxmlformats.org/officeDocument/2006/relationships/hyperlink" Target="https://login.consultant.ru/link/?req=doc&amp;base=LAW&amp;n=496386&amp;date=04.07.2025&amp;dst=100143&amp;field=134" TargetMode="External"/><Relationship Id="rId118" Type="http://schemas.openxmlformats.org/officeDocument/2006/relationships/hyperlink" Target="https://login.consultant.ru/link/?req=doc&amp;base=LAW&amp;n=496386&amp;date=04.07.2025&amp;dst=100158&amp;field=134" TargetMode="External"/><Relationship Id="rId134" Type="http://schemas.openxmlformats.org/officeDocument/2006/relationships/hyperlink" Target="https://login.consultant.ru/link/?req=doc&amp;base=LAW&amp;n=368666&amp;date=04.07.2025&amp;dst=100560&amp;field=134" TargetMode="External"/><Relationship Id="rId139" Type="http://schemas.openxmlformats.org/officeDocument/2006/relationships/hyperlink" Target="https://login.consultant.ru/link/?req=doc&amp;base=LAW&amp;n=425148&amp;date=04.07.2025&amp;dst=100356&amp;field=134" TargetMode="External"/><Relationship Id="rId80" Type="http://schemas.openxmlformats.org/officeDocument/2006/relationships/hyperlink" Target="https://login.consultant.ru/link/?req=doc&amp;base=LAW&amp;n=404667&amp;date=04.07.2025&amp;dst=100117&amp;field=134" TargetMode="External"/><Relationship Id="rId85" Type="http://schemas.openxmlformats.org/officeDocument/2006/relationships/hyperlink" Target="https://login.consultant.ru/link/?req=doc&amp;base=LAW&amp;n=425148&amp;date=04.07.2025&amp;dst=100169&amp;field=134" TargetMode="External"/><Relationship Id="rId150" Type="http://schemas.openxmlformats.org/officeDocument/2006/relationships/hyperlink" Target="https://login.consultant.ru/link/?req=doc&amp;base=LAW&amp;n=425148&amp;date=04.07.2025&amp;dst=100403&amp;field=134" TargetMode="External"/><Relationship Id="rId155" Type="http://schemas.openxmlformats.org/officeDocument/2006/relationships/hyperlink" Target="https://login.consultant.ru/link/?req=doc&amp;base=LAW&amp;n=496386&amp;date=04.07.2025&amp;dst=100308&amp;field=134" TargetMode="External"/><Relationship Id="rId171" Type="http://schemas.openxmlformats.org/officeDocument/2006/relationships/hyperlink" Target="https://login.consultant.ru/link/?req=doc&amp;base=LAW&amp;n=435905&amp;date=04.07.2025&amp;dst=100128&amp;field=134" TargetMode="External"/><Relationship Id="rId176" Type="http://schemas.openxmlformats.org/officeDocument/2006/relationships/hyperlink" Target="https://login.consultant.ru/link/?req=doc&amp;base=LAW&amp;n=368666&amp;date=04.07.2025&amp;dst=100695&amp;field=134" TargetMode="External"/><Relationship Id="rId192" Type="http://schemas.openxmlformats.org/officeDocument/2006/relationships/hyperlink" Target="https://login.consultant.ru/link/?req=doc&amp;base=LAW&amp;n=368666&amp;date=04.07.2025&amp;dst=100734&amp;field=134" TargetMode="External"/><Relationship Id="rId197" Type="http://schemas.openxmlformats.org/officeDocument/2006/relationships/hyperlink" Target="https://login.consultant.ru/link/?req=doc&amp;base=LAW&amp;n=435905&amp;date=04.07.2025&amp;dst=100138&amp;field=134" TargetMode="External"/><Relationship Id="rId201" Type="http://schemas.openxmlformats.org/officeDocument/2006/relationships/hyperlink" Target="https://login.consultant.ru/link/?req=doc&amp;base=LAW&amp;n=435905&amp;date=04.07.2025&amp;dst=100144&amp;field=134" TargetMode="External"/><Relationship Id="rId12" Type="http://schemas.openxmlformats.org/officeDocument/2006/relationships/hyperlink" Target="https://login.consultant.ru/link/?req=doc&amp;base=LAW&amp;n=368666&amp;date=04.07.2025&amp;dst=100003&amp;field=134" TargetMode="External"/><Relationship Id="rId17" Type="http://schemas.openxmlformats.org/officeDocument/2006/relationships/hyperlink" Target="https://login.consultant.ru/link/?req=doc&amp;base=LAW&amp;n=435905&amp;date=04.07.2025&amp;dst=100003&amp;field=134" TargetMode="External"/><Relationship Id="rId33" Type="http://schemas.openxmlformats.org/officeDocument/2006/relationships/hyperlink" Target="https://login.consultant.ru/link/?req=doc&amp;base=LAW&amp;n=474738&amp;date=04.07.2025&amp;dst=100008&amp;field=134" TargetMode="External"/><Relationship Id="rId38" Type="http://schemas.openxmlformats.org/officeDocument/2006/relationships/hyperlink" Target="https://login.consultant.ru/link/?req=doc&amp;base=LAW&amp;n=425148&amp;date=04.07.2025&amp;dst=100027&amp;field=134" TargetMode="External"/><Relationship Id="rId59" Type="http://schemas.openxmlformats.org/officeDocument/2006/relationships/hyperlink" Target="https://login.consultant.ru/link/?req=doc&amp;base=LAW&amp;n=404667&amp;date=04.07.2025&amp;dst=100064&amp;field=134" TargetMode="External"/><Relationship Id="rId103" Type="http://schemas.openxmlformats.org/officeDocument/2006/relationships/hyperlink" Target="https://login.consultant.ru/link/?req=doc&amp;base=LAW&amp;n=404667&amp;date=04.07.2025&amp;dst=100247&amp;field=134" TargetMode="External"/><Relationship Id="rId108" Type="http://schemas.openxmlformats.org/officeDocument/2006/relationships/hyperlink" Target="https://login.consultant.ru/link/?req=doc&amp;base=LAW&amp;n=425148&amp;date=04.07.2025&amp;dst=100251&amp;field=134" TargetMode="External"/><Relationship Id="rId124" Type="http://schemas.openxmlformats.org/officeDocument/2006/relationships/hyperlink" Target="https://login.consultant.ru/link/?req=doc&amp;base=LAW&amp;n=474738&amp;date=04.07.2025&amp;dst=100039&amp;field=134" TargetMode="External"/><Relationship Id="rId129" Type="http://schemas.openxmlformats.org/officeDocument/2006/relationships/hyperlink" Target="https://login.consultant.ru/link/?req=doc&amp;base=LAW&amp;n=496386&amp;date=04.07.2025&amp;dst=100294&amp;field=134" TargetMode="External"/><Relationship Id="rId54" Type="http://schemas.openxmlformats.org/officeDocument/2006/relationships/hyperlink" Target="https://login.consultant.ru/link/?req=doc&amp;base=LAW&amp;n=496386&amp;date=04.07.2025&amp;dst=100034&amp;field=134" TargetMode="External"/><Relationship Id="rId70" Type="http://schemas.openxmlformats.org/officeDocument/2006/relationships/hyperlink" Target="https://login.consultant.ru/link/?req=doc&amp;base=LAW&amp;n=404667&amp;date=04.07.2025&amp;dst=100085&amp;field=134" TargetMode="External"/><Relationship Id="rId75" Type="http://schemas.openxmlformats.org/officeDocument/2006/relationships/hyperlink" Target="https://login.consultant.ru/link/?req=doc&amp;base=LAW&amp;n=368666&amp;date=04.07.2025&amp;dst=100143&amp;field=134" TargetMode="External"/><Relationship Id="rId91" Type="http://schemas.openxmlformats.org/officeDocument/2006/relationships/hyperlink" Target="https://login.consultant.ru/link/?req=doc&amp;base=LAW&amp;n=425148&amp;date=04.07.2025&amp;dst=100206&amp;field=134" TargetMode="External"/><Relationship Id="rId96" Type="http://schemas.openxmlformats.org/officeDocument/2006/relationships/hyperlink" Target="https://login.consultant.ru/link/?req=doc&amp;base=LAW&amp;n=496386&amp;date=04.07.2025&amp;dst=100089&amp;field=134" TargetMode="External"/><Relationship Id="rId140" Type="http://schemas.openxmlformats.org/officeDocument/2006/relationships/hyperlink" Target="https://login.consultant.ru/link/?req=doc&amp;base=LAW&amp;n=425148&amp;date=04.07.2025&amp;dst=100361&amp;field=134" TargetMode="External"/><Relationship Id="rId145" Type="http://schemas.openxmlformats.org/officeDocument/2006/relationships/hyperlink" Target="https://login.consultant.ru/link/?req=doc&amp;base=LAW&amp;n=425148&amp;date=04.07.2025&amp;dst=100377&amp;field=134" TargetMode="External"/><Relationship Id="rId161" Type="http://schemas.openxmlformats.org/officeDocument/2006/relationships/hyperlink" Target="https://login.consultant.ru/link/?req=doc&amp;base=LAW&amp;n=425148&amp;date=04.07.2025&amp;dst=100483&amp;field=134" TargetMode="External"/><Relationship Id="rId166" Type="http://schemas.openxmlformats.org/officeDocument/2006/relationships/hyperlink" Target="https://login.consultant.ru/link/?req=doc&amp;base=LAW&amp;n=474738&amp;date=04.07.2025&amp;dst=100105&amp;field=134" TargetMode="External"/><Relationship Id="rId182" Type="http://schemas.openxmlformats.org/officeDocument/2006/relationships/hyperlink" Target="https://login.consultant.ru/link/?req=doc&amp;base=LAW&amp;n=368666&amp;date=04.07.2025&amp;dst=100721&amp;field=134" TargetMode="External"/><Relationship Id="rId187" Type="http://schemas.openxmlformats.org/officeDocument/2006/relationships/hyperlink" Target="https://login.consultant.ru/link/?req=doc&amp;base=LAW&amp;n=404667&amp;date=04.07.2025&amp;dst=100608&amp;field=13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s://login.consultant.ru/link/?req=doc&amp;base=LAW&amp;n=351419&amp;date=04.07.2025&amp;dst=100007&amp;field=134" TargetMode="External"/><Relationship Id="rId28" Type="http://schemas.openxmlformats.org/officeDocument/2006/relationships/hyperlink" Target="https://login.consultant.ru/link/?req=doc&amp;base=LAW&amp;n=413192&amp;date=04.07.2025&amp;dst=100008&amp;field=134" TargetMode="External"/><Relationship Id="rId49" Type="http://schemas.openxmlformats.org/officeDocument/2006/relationships/hyperlink" Target="https://login.consultant.ru/link/?req=doc&amp;base=LAW&amp;n=404667&amp;date=04.07.2025&amp;dst=100023&amp;field=134" TargetMode="External"/><Relationship Id="rId114" Type="http://schemas.openxmlformats.org/officeDocument/2006/relationships/hyperlink" Target="https://login.consultant.ru/link/?req=doc&amp;base=LAW&amp;n=496386&amp;date=04.07.2025&amp;dst=100146&amp;field=134" TargetMode="External"/><Relationship Id="rId119" Type="http://schemas.openxmlformats.org/officeDocument/2006/relationships/hyperlink" Target="https://login.consultant.ru/link/?req=doc&amp;base=LAW&amp;n=404667&amp;date=04.07.2025&amp;dst=100323&amp;field=134" TargetMode="External"/><Relationship Id="rId44" Type="http://schemas.openxmlformats.org/officeDocument/2006/relationships/hyperlink" Target="https://login.consultant.ru/link/?req=doc&amp;base=LAW&amp;n=496386&amp;date=04.07.2025&amp;dst=100009&amp;field=134" TargetMode="External"/><Relationship Id="rId60" Type="http://schemas.openxmlformats.org/officeDocument/2006/relationships/hyperlink" Target="https://login.consultant.ru/link/?req=doc&amp;base=LAW&amp;n=368666&amp;date=04.07.2025&amp;dst=100118&amp;field=134" TargetMode="External"/><Relationship Id="rId65" Type="http://schemas.openxmlformats.org/officeDocument/2006/relationships/hyperlink" Target="https://login.consultant.ru/link/?req=doc&amp;base=LAW&amp;n=435905&amp;date=04.07.2025&amp;dst=100014&amp;field=134" TargetMode="External"/><Relationship Id="rId81" Type="http://schemas.openxmlformats.org/officeDocument/2006/relationships/hyperlink" Target="https://login.consultant.ru/link/?req=doc&amp;base=LAW&amp;n=435905&amp;date=04.07.2025&amp;dst=100027&amp;field=134" TargetMode="External"/><Relationship Id="rId86" Type="http://schemas.openxmlformats.org/officeDocument/2006/relationships/hyperlink" Target="https://login.consultant.ru/link/?req=doc&amp;base=LAW&amp;n=425148&amp;date=04.07.2025&amp;dst=100180&amp;field=134" TargetMode="External"/><Relationship Id="rId130" Type="http://schemas.openxmlformats.org/officeDocument/2006/relationships/hyperlink" Target="https://login.consultant.ru/link/?req=doc&amp;base=LAW&amp;n=425148&amp;date=04.07.2025&amp;dst=100329&amp;field=134" TargetMode="External"/><Relationship Id="rId135" Type="http://schemas.openxmlformats.org/officeDocument/2006/relationships/hyperlink" Target="https://login.consultant.ru/link/?req=doc&amp;base=LAW&amp;n=435905&amp;date=04.07.2025&amp;dst=100121&amp;field=134" TargetMode="External"/><Relationship Id="rId151" Type="http://schemas.openxmlformats.org/officeDocument/2006/relationships/hyperlink" Target="https://login.consultant.ru/link/?req=doc&amp;base=LAW&amp;n=425148&amp;date=04.07.2025&amp;dst=100411&amp;field=134" TargetMode="External"/><Relationship Id="rId156" Type="http://schemas.openxmlformats.org/officeDocument/2006/relationships/hyperlink" Target="https://login.consultant.ru/link/?req=doc&amp;base=LAW&amp;n=425148&amp;date=04.07.2025&amp;dst=100457&amp;field=134" TargetMode="External"/><Relationship Id="rId177" Type="http://schemas.openxmlformats.org/officeDocument/2006/relationships/hyperlink" Target="https://login.consultant.ru/link/?req=doc&amp;base=LAW&amp;n=404667&amp;date=04.07.2025&amp;dst=100589&amp;field=134" TargetMode="External"/><Relationship Id="rId198" Type="http://schemas.openxmlformats.org/officeDocument/2006/relationships/hyperlink" Target="https://login.consultant.ru/link/?req=doc&amp;base=LAW&amp;n=496386&amp;date=04.07.2025&amp;dst=100384&amp;field=134" TargetMode="External"/><Relationship Id="rId172" Type="http://schemas.openxmlformats.org/officeDocument/2006/relationships/hyperlink" Target="https://login.consultant.ru/link/?req=doc&amp;base=LAW&amp;n=425148&amp;date=04.07.2025&amp;dst=100525&amp;field=134" TargetMode="External"/><Relationship Id="rId193" Type="http://schemas.openxmlformats.org/officeDocument/2006/relationships/hyperlink" Target="https://login.consultant.ru/link/?req=doc&amp;base=LAW&amp;n=425148&amp;date=04.07.2025&amp;dst=100549&amp;field=134" TargetMode="External"/><Relationship Id="rId202" Type="http://schemas.openxmlformats.org/officeDocument/2006/relationships/hyperlink" Target="https://login.consultant.ru/link/?req=doc&amp;base=LAW&amp;n=435905&amp;date=04.07.2025&amp;dst=100149&amp;field=134" TargetMode="External"/><Relationship Id="rId13" Type="http://schemas.openxmlformats.org/officeDocument/2006/relationships/hyperlink" Target="https://login.consultant.ru/link/?req=doc&amp;base=LAW&amp;n=404667&amp;date=04.07.2025&amp;dst=100003&amp;field=134" TargetMode="External"/><Relationship Id="rId18" Type="http://schemas.openxmlformats.org/officeDocument/2006/relationships/hyperlink" Target="https://login.consultant.ru/link/?req=doc&amp;base=LAW&amp;n=449320&amp;date=04.07.2025&amp;dst=100003&amp;field=134" TargetMode="External"/><Relationship Id="rId39" Type="http://schemas.openxmlformats.org/officeDocument/2006/relationships/hyperlink" Target="https://login.consultant.ru/link/?req=doc&amp;base=LAW&amp;n=425148&amp;date=04.07.2025&amp;dst=100034&amp;field=134" TargetMode="External"/><Relationship Id="rId109" Type="http://schemas.openxmlformats.org/officeDocument/2006/relationships/hyperlink" Target="https://login.consultant.ru/link/?req=doc&amp;base=LAW&amp;n=425148&amp;date=04.07.2025&amp;dst=100264&amp;field=134" TargetMode="External"/><Relationship Id="rId34" Type="http://schemas.openxmlformats.org/officeDocument/2006/relationships/hyperlink" Target="https://login.consultant.ru/link/?req=doc&amp;base=LAW&amp;n=496386&amp;date=04.07.2025&amp;dst=100008&amp;field=134" TargetMode="External"/><Relationship Id="rId50" Type="http://schemas.openxmlformats.org/officeDocument/2006/relationships/hyperlink" Target="https://login.consultant.ru/link/?req=doc&amp;base=LAW&amp;n=449320&amp;date=04.07.2025&amp;dst=100008&amp;field=134" TargetMode="External"/><Relationship Id="rId55" Type="http://schemas.openxmlformats.org/officeDocument/2006/relationships/hyperlink" Target="https://login.consultant.ru/link/?req=doc&amp;base=LAW&amp;n=425148&amp;date=04.07.2025&amp;dst=100076&amp;field=134" TargetMode="External"/><Relationship Id="rId76" Type="http://schemas.openxmlformats.org/officeDocument/2006/relationships/hyperlink" Target="https://login.consultant.ru/link/?req=doc&amp;base=LAW&amp;n=425148&amp;date=04.07.2025&amp;dst=100125&amp;field=134" TargetMode="External"/><Relationship Id="rId97" Type="http://schemas.openxmlformats.org/officeDocument/2006/relationships/hyperlink" Target="https://login.consultant.ru/link/?req=doc&amp;base=LAW&amp;n=404667&amp;date=04.07.2025&amp;dst=100155&amp;field=134" TargetMode="External"/><Relationship Id="rId104" Type="http://schemas.openxmlformats.org/officeDocument/2006/relationships/hyperlink" Target="https://login.consultant.ru/link/?req=doc&amp;base=LAW&amp;n=368666&amp;date=04.07.2025&amp;dst=100273&amp;field=134" TargetMode="External"/><Relationship Id="rId120" Type="http://schemas.openxmlformats.org/officeDocument/2006/relationships/hyperlink" Target="https://login.consultant.ru/link/?req=doc&amp;base=LAW&amp;n=496386&amp;date=04.07.2025&amp;dst=100203&amp;field=134" TargetMode="External"/><Relationship Id="rId125" Type="http://schemas.openxmlformats.org/officeDocument/2006/relationships/hyperlink" Target="https://login.consultant.ru/link/?req=doc&amp;base=LAW&amp;n=368666&amp;date=04.07.2025&amp;dst=100455&amp;field=134" TargetMode="External"/><Relationship Id="rId141" Type="http://schemas.openxmlformats.org/officeDocument/2006/relationships/hyperlink" Target="https://login.consultant.ru/link/?req=doc&amp;base=LAW&amp;n=425148&amp;date=04.07.2025&amp;dst=100365&amp;field=134" TargetMode="External"/><Relationship Id="rId146" Type="http://schemas.openxmlformats.org/officeDocument/2006/relationships/hyperlink" Target="https://login.consultant.ru/link/?req=doc&amp;base=LAW&amp;n=368666&amp;date=04.07.2025&amp;dst=100579&amp;field=134" TargetMode="External"/><Relationship Id="rId167" Type="http://schemas.openxmlformats.org/officeDocument/2006/relationships/hyperlink" Target="https://login.consultant.ru/link/?req=doc&amp;base=LAW&amp;n=368666&amp;date=04.07.2025&amp;dst=100689&amp;field=134" TargetMode="External"/><Relationship Id="rId188" Type="http://schemas.openxmlformats.org/officeDocument/2006/relationships/hyperlink" Target="https://login.consultant.ru/link/?req=doc&amp;base=LAW&amp;n=474738&amp;date=04.07.2025&amp;dst=100113&amp;field=134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login.consultant.ru/link/?req=doc&amp;base=LAW&amp;n=425148&amp;date=04.07.2025&amp;dst=100109&amp;field=134" TargetMode="External"/><Relationship Id="rId92" Type="http://schemas.openxmlformats.org/officeDocument/2006/relationships/hyperlink" Target="https://login.consultant.ru/link/?req=doc&amp;base=LAW&amp;n=425148&amp;date=04.07.2025&amp;dst=100215&amp;field=134" TargetMode="External"/><Relationship Id="rId162" Type="http://schemas.openxmlformats.org/officeDocument/2006/relationships/hyperlink" Target="https://login.consultant.ru/link/?req=doc&amp;base=LAW&amp;n=368666&amp;date=04.07.2025&amp;dst=100668&amp;field=134" TargetMode="External"/><Relationship Id="rId183" Type="http://schemas.openxmlformats.org/officeDocument/2006/relationships/hyperlink" Target="https://login.consultant.ru/link/?req=doc&amp;base=LAW&amp;n=496386&amp;date=04.07.2025&amp;dst=100373&amp;field=134" TargetMode="External"/><Relationship Id="rId2" Type="http://schemas.openxmlformats.org/officeDocument/2006/relationships/styles" Target="styles.xml"/><Relationship Id="rId29" Type="http://schemas.openxmlformats.org/officeDocument/2006/relationships/hyperlink" Target="https://login.consultant.ru/link/?req=doc&amp;base=LAW&amp;n=425148&amp;date=04.07.2025&amp;dst=100008&amp;field=134" TargetMode="External"/><Relationship Id="rId24" Type="http://schemas.openxmlformats.org/officeDocument/2006/relationships/hyperlink" Target="https://login.consultant.ru/link/?req=doc&amp;base=LAW&amp;n=313085&amp;date=04.07.2025" TargetMode="External"/><Relationship Id="rId40" Type="http://schemas.openxmlformats.org/officeDocument/2006/relationships/hyperlink" Target="https://login.consultant.ru/link/?req=doc&amp;base=LAW&amp;n=425148&amp;date=04.07.2025&amp;dst=100041&amp;field=134" TargetMode="External"/><Relationship Id="rId45" Type="http://schemas.openxmlformats.org/officeDocument/2006/relationships/hyperlink" Target="https://login.consultant.ru/link/?req=doc&amp;base=LAW&amp;n=425148&amp;date=04.07.2025&amp;dst=100060&amp;field=134" TargetMode="External"/><Relationship Id="rId66" Type="http://schemas.openxmlformats.org/officeDocument/2006/relationships/hyperlink" Target="https://login.consultant.ru/link/?req=doc&amp;base=LAW&amp;n=496386&amp;date=04.07.2025&amp;dst=100069&amp;field=134" TargetMode="External"/><Relationship Id="rId87" Type="http://schemas.openxmlformats.org/officeDocument/2006/relationships/hyperlink" Target="https://login.consultant.ru/link/?req=doc&amp;base=LAW&amp;n=435905&amp;date=04.07.2025&amp;dst=100040&amp;field=134" TargetMode="External"/><Relationship Id="rId110" Type="http://schemas.openxmlformats.org/officeDocument/2006/relationships/hyperlink" Target="https://login.consultant.ru/link/?req=doc&amp;base=LAW&amp;n=425148&amp;date=04.07.2025&amp;dst=100268&amp;field=134" TargetMode="External"/><Relationship Id="rId115" Type="http://schemas.openxmlformats.org/officeDocument/2006/relationships/hyperlink" Target="https://login.consultant.ru/link/?req=doc&amp;base=LAW&amp;n=496386&amp;date=04.07.2025&amp;dst=100150&amp;field=134" TargetMode="External"/><Relationship Id="rId131" Type="http://schemas.openxmlformats.org/officeDocument/2006/relationships/hyperlink" Target="https://login.consultant.ru/link/?req=doc&amp;base=LAW&amp;n=425148&amp;date=04.07.2025&amp;dst=100337&amp;field=134" TargetMode="External"/><Relationship Id="rId136" Type="http://schemas.openxmlformats.org/officeDocument/2006/relationships/hyperlink" Target="https://login.consultant.ru/link/?req=doc&amp;base=LAW&amp;n=425148&amp;date=04.07.2025&amp;dst=100351&amp;field=134" TargetMode="External"/><Relationship Id="rId157" Type="http://schemas.openxmlformats.org/officeDocument/2006/relationships/hyperlink" Target="https://login.consultant.ru/link/?req=doc&amp;base=LAW&amp;n=496386&amp;date=04.07.2025&amp;dst=100327&amp;field=134" TargetMode="External"/><Relationship Id="rId178" Type="http://schemas.openxmlformats.org/officeDocument/2006/relationships/hyperlink" Target="https://login.consultant.ru/link/?req=doc&amp;base=LAW&amp;n=474738&amp;date=04.07.2025&amp;dst=100112&amp;field=134" TargetMode="External"/><Relationship Id="rId61" Type="http://schemas.openxmlformats.org/officeDocument/2006/relationships/hyperlink" Target="https://login.consultant.ru/link/?req=doc&amp;base=LAW&amp;n=435905&amp;date=04.07.2025&amp;dst=100009&amp;field=134" TargetMode="External"/><Relationship Id="rId82" Type="http://schemas.openxmlformats.org/officeDocument/2006/relationships/hyperlink" Target="https://login.consultant.ru/link/?req=doc&amp;base=LAW&amp;n=474738&amp;date=04.07.2025&amp;dst=100009&amp;field=134" TargetMode="External"/><Relationship Id="rId152" Type="http://schemas.openxmlformats.org/officeDocument/2006/relationships/hyperlink" Target="https://login.consultant.ru/link/?req=doc&amp;base=LAW&amp;n=425148&amp;date=04.07.2025&amp;dst=100422&amp;field=134" TargetMode="External"/><Relationship Id="rId173" Type="http://schemas.openxmlformats.org/officeDocument/2006/relationships/hyperlink" Target="https://login.consultant.ru/link/?req=doc&amp;base=LAW&amp;n=425148&amp;date=04.07.2025&amp;dst=100532&amp;field=134" TargetMode="External"/><Relationship Id="rId194" Type="http://schemas.openxmlformats.org/officeDocument/2006/relationships/hyperlink" Target="https://login.consultant.ru/link/?req=doc&amp;base=LAW&amp;n=435905&amp;date=04.07.2025&amp;dst=100137&amp;field=134" TargetMode="External"/><Relationship Id="rId199" Type="http://schemas.openxmlformats.org/officeDocument/2006/relationships/hyperlink" Target="https://login.consultant.ru/link/?req=doc&amp;base=LAW&amp;n=425148&amp;date=04.07.2025&amp;dst=100555&amp;field=134" TargetMode="External"/><Relationship Id="rId203" Type="http://schemas.openxmlformats.org/officeDocument/2006/relationships/fontTable" Target="fontTable.xml"/><Relationship Id="rId19" Type="http://schemas.openxmlformats.org/officeDocument/2006/relationships/hyperlink" Target="https://login.consultant.ru/link/?req=doc&amp;base=LAW&amp;n=474738&amp;date=04.07.2025&amp;dst=100003&amp;field=134" TargetMode="External"/><Relationship Id="rId14" Type="http://schemas.openxmlformats.org/officeDocument/2006/relationships/hyperlink" Target="https://login.consultant.ru/link/?req=doc&amp;base=LAW&amp;n=413192&amp;date=04.07.2025&amp;dst=100003&amp;field=134" TargetMode="External"/><Relationship Id="rId30" Type="http://schemas.openxmlformats.org/officeDocument/2006/relationships/hyperlink" Target="https://login.consultant.ru/link/?req=doc&amp;base=LAW&amp;n=428641&amp;date=04.07.2025&amp;dst=100003&amp;field=134" TargetMode="External"/><Relationship Id="rId35" Type="http://schemas.openxmlformats.org/officeDocument/2006/relationships/hyperlink" Target="https://login.consultant.ru/link/?req=doc&amp;base=LAW&amp;n=425148&amp;date=04.07.2025&amp;dst=100009&amp;field=134" TargetMode="External"/><Relationship Id="rId56" Type="http://schemas.openxmlformats.org/officeDocument/2006/relationships/hyperlink" Target="https://login.consultant.ru/link/?req=doc&amp;base=LAW&amp;n=496386&amp;date=04.07.2025&amp;dst=100045&amp;field=134" TargetMode="External"/><Relationship Id="rId77" Type="http://schemas.openxmlformats.org/officeDocument/2006/relationships/hyperlink" Target="https://login.consultant.ru/link/?req=doc&amp;base=LAW&amp;n=425148&amp;date=04.07.2025&amp;dst=100132&amp;field=134" TargetMode="External"/><Relationship Id="rId100" Type="http://schemas.openxmlformats.org/officeDocument/2006/relationships/hyperlink" Target="https://login.consultant.ru/link/?req=doc&amp;base=LAW&amp;n=496386&amp;date=04.07.2025&amp;dst=100110&amp;field=134" TargetMode="External"/><Relationship Id="rId105" Type="http://schemas.openxmlformats.org/officeDocument/2006/relationships/hyperlink" Target="https://login.consultant.ru/link/?req=doc&amp;base=LAW&amp;n=435905&amp;date=04.07.2025&amp;dst=100076&amp;field=134" TargetMode="External"/><Relationship Id="rId126" Type="http://schemas.openxmlformats.org/officeDocument/2006/relationships/hyperlink" Target="https://login.consultant.ru/link/?req=doc&amp;base=LAW&amp;n=496386&amp;date=04.07.2025&amp;dst=100245&amp;field=134" TargetMode="External"/><Relationship Id="rId147" Type="http://schemas.openxmlformats.org/officeDocument/2006/relationships/hyperlink" Target="https://login.consultant.ru/link/?req=doc&amp;base=LAW&amp;n=425148&amp;date=04.07.2025&amp;dst=100386&amp;field=134" TargetMode="External"/><Relationship Id="rId168" Type="http://schemas.openxmlformats.org/officeDocument/2006/relationships/hyperlink" Target="https://login.consultant.ru/link/?req=doc&amp;base=LAW&amp;n=404667&amp;date=04.07.2025&amp;dst=100563&amp;field=134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368666&amp;date=04.07.2025&amp;dst=100059&amp;field=134" TargetMode="External"/><Relationship Id="rId72" Type="http://schemas.openxmlformats.org/officeDocument/2006/relationships/hyperlink" Target="https://login.consultant.ru/link/?req=doc&amp;base=LAW&amp;n=404667&amp;date=04.07.2025&amp;dst=100096&amp;field=134" TargetMode="External"/><Relationship Id="rId93" Type="http://schemas.openxmlformats.org/officeDocument/2006/relationships/hyperlink" Target="https://login.consultant.ru/link/?req=doc&amp;base=LAW&amp;n=425148&amp;date=04.07.2025&amp;dst=100221&amp;field=134" TargetMode="External"/><Relationship Id="rId98" Type="http://schemas.openxmlformats.org/officeDocument/2006/relationships/hyperlink" Target="https://login.consultant.ru/link/?req=doc&amp;base=LAW&amp;n=404667&amp;date=04.07.2025&amp;dst=100180&amp;field=134" TargetMode="External"/><Relationship Id="rId121" Type="http://schemas.openxmlformats.org/officeDocument/2006/relationships/hyperlink" Target="https://login.consultant.ru/link/?req=doc&amp;base=LAW&amp;n=496386&amp;date=04.07.2025&amp;dst=100240&amp;field=134" TargetMode="External"/><Relationship Id="rId142" Type="http://schemas.openxmlformats.org/officeDocument/2006/relationships/hyperlink" Target="https://login.consultant.ru/link/?req=doc&amp;base=LAW&amp;n=404667&amp;date=04.07.2025&amp;dst=100531&amp;field=134" TargetMode="External"/><Relationship Id="rId163" Type="http://schemas.openxmlformats.org/officeDocument/2006/relationships/hyperlink" Target="https://login.consultant.ru/link/?req=doc&amp;base=LAW&amp;n=425148&amp;date=04.07.2025&amp;dst=100490&amp;field=134" TargetMode="External"/><Relationship Id="rId184" Type="http://schemas.openxmlformats.org/officeDocument/2006/relationships/hyperlink" Target="https://login.consultant.ru/link/?req=doc&amp;base=LAW&amp;n=496386&amp;date=04.07.2025&amp;dst=100376&amp;field=134" TargetMode="External"/><Relationship Id="rId189" Type="http://schemas.openxmlformats.org/officeDocument/2006/relationships/hyperlink" Target="https://login.consultant.ru/link/?req=doc&amp;base=LAW&amp;n=474738&amp;date=04.07.2025&amp;dst=100120&amp;field=134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login.consultant.ru/link/?req=doc&amp;base=LAW&amp;n=365006&amp;date=04.07.2025&amp;dst=100008&amp;field=134" TargetMode="External"/><Relationship Id="rId46" Type="http://schemas.openxmlformats.org/officeDocument/2006/relationships/hyperlink" Target="https://login.consultant.ru/link/?req=doc&amp;base=LAW&amp;n=496386&amp;date=04.07.2025&amp;dst=100020&amp;field=134" TargetMode="External"/><Relationship Id="rId67" Type="http://schemas.openxmlformats.org/officeDocument/2006/relationships/hyperlink" Target="https://login.consultant.ru/link/?req=doc&amp;base=LAW&amp;n=404667&amp;date=04.07.2025&amp;dst=100078&amp;field=134" TargetMode="External"/><Relationship Id="rId116" Type="http://schemas.openxmlformats.org/officeDocument/2006/relationships/hyperlink" Target="https://login.consultant.ru/link/?req=doc&amp;base=LAW&amp;n=496386&amp;date=04.07.2025&amp;dst=100152&amp;field=134" TargetMode="External"/><Relationship Id="rId137" Type="http://schemas.openxmlformats.org/officeDocument/2006/relationships/hyperlink" Target="https://login.consultant.ru/link/?req=doc&amp;base=LAW&amp;n=368666&amp;date=04.07.2025&amp;dst=100569&amp;field=134" TargetMode="External"/><Relationship Id="rId158" Type="http://schemas.openxmlformats.org/officeDocument/2006/relationships/hyperlink" Target="https://login.consultant.ru/link/?req=doc&amp;base=LAW&amp;n=425148&amp;date=04.07.2025&amp;dst=100464&amp;field=134" TargetMode="External"/><Relationship Id="rId20" Type="http://schemas.openxmlformats.org/officeDocument/2006/relationships/hyperlink" Target="https://login.consultant.ru/link/?req=doc&amp;base=LAW&amp;n=496386&amp;date=04.07.2025&amp;dst=100003&amp;field=134" TargetMode="External"/><Relationship Id="rId41" Type="http://schemas.openxmlformats.org/officeDocument/2006/relationships/hyperlink" Target="https://login.consultant.ru/link/?req=doc&amp;base=LAW&amp;n=425148&amp;date=04.07.2025&amp;dst=100046&amp;field=134" TargetMode="External"/><Relationship Id="rId62" Type="http://schemas.openxmlformats.org/officeDocument/2006/relationships/hyperlink" Target="https://login.consultant.ru/link/?req=doc&amp;base=LAW&amp;n=496386&amp;date=04.07.2025&amp;dst=100058&amp;field=134" TargetMode="External"/><Relationship Id="rId83" Type="http://schemas.openxmlformats.org/officeDocument/2006/relationships/hyperlink" Target="https://login.consultant.ru/link/?req=doc&amp;base=LAW&amp;n=496386&amp;date=04.07.2025&amp;dst=100078&amp;field=134" TargetMode="External"/><Relationship Id="rId88" Type="http://schemas.openxmlformats.org/officeDocument/2006/relationships/hyperlink" Target="https://login.consultant.ru/link/?req=doc&amp;base=LAW&amp;n=404667&amp;date=04.07.2025&amp;dst=100135&amp;field=134" TargetMode="External"/><Relationship Id="rId111" Type="http://schemas.openxmlformats.org/officeDocument/2006/relationships/hyperlink" Target="https://login.consultant.ru/link/?req=doc&amp;base=LAW&amp;n=425148&amp;date=04.07.2025&amp;dst=100281&amp;field=134" TargetMode="External"/><Relationship Id="rId132" Type="http://schemas.openxmlformats.org/officeDocument/2006/relationships/hyperlink" Target="https://login.consultant.ru/link/?req=doc&amp;base=LAW&amp;n=425148&amp;date=04.07.2025&amp;dst=100344&amp;field=134" TargetMode="External"/><Relationship Id="rId153" Type="http://schemas.openxmlformats.org/officeDocument/2006/relationships/hyperlink" Target="https://login.consultant.ru/link/?req=doc&amp;base=LAW&amp;n=368666&amp;date=04.07.2025&amp;dst=100606&amp;field=134" TargetMode="External"/><Relationship Id="rId174" Type="http://schemas.openxmlformats.org/officeDocument/2006/relationships/hyperlink" Target="https://login.consultant.ru/link/?req=doc&amp;base=LAW&amp;n=368666&amp;date=04.07.2025&amp;dst=100694&amp;field=134" TargetMode="External"/><Relationship Id="rId179" Type="http://schemas.openxmlformats.org/officeDocument/2006/relationships/hyperlink" Target="https://login.consultant.ru/link/?req=doc&amp;base=LAW&amp;n=496386&amp;date=04.07.2025&amp;dst=100372&amp;field=134" TargetMode="External"/><Relationship Id="rId195" Type="http://schemas.openxmlformats.org/officeDocument/2006/relationships/hyperlink" Target="https://login.consultant.ru/link/?req=doc&amp;base=LAW&amp;n=496386&amp;date=04.07.2025&amp;dst=100384&amp;field=134" TargetMode="External"/><Relationship Id="rId190" Type="http://schemas.openxmlformats.org/officeDocument/2006/relationships/hyperlink" Target="https://login.consultant.ru/link/?req=doc&amp;base=LAW&amp;n=351419&amp;date=04.07.2025&amp;dst=100010&amp;field=134" TargetMode="External"/><Relationship Id="rId204" Type="http://schemas.openxmlformats.org/officeDocument/2006/relationships/theme" Target="theme/theme1.xml"/><Relationship Id="rId15" Type="http://schemas.openxmlformats.org/officeDocument/2006/relationships/hyperlink" Target="https://login.consultant.ru/link/?req=doc&amp;base=LAW&amp;n=425148&amp;date=04.07.2025&amp;dst=100003&amp;field=134" TargetMode="External"/><Relationship Id="rId36" Type="http://schemas.openxmlformats.org/officeDocument/2006/relationships/hyperlink" Target="https://login.consultant.ru/link/?req=doc&amp;base=LAW&amp;n=425148&amp;date=04.07.2025&amp;dst=100016&amp;field=134" TargetMode="External"/><Relationship Id="rId57" Type="http://schemas.openxmlformats.org/officeDocument/2006/relationships/hyperlink" Target="https://login.consultant.ru/link/?req=doc&amp;base=LAW&amp;n=368666&amp;date=04.07.2025&amp;dst=100090&amp;field=134" TargetMode="External"/><Relationship Id="rId106" Type="http://schemas.openxmlformats.org/officeDocument/2006/relationships/hyperlink" Target="https://login.consultant.ru/link/?req=doc&amp;base=LAW&amp;n=435905&amp;date=04.07.2025&amp;dst=100079&amp;field=134" TargetMode="External"/><Relationship Id="rId127" Type="http://schemas.openxmlformats.org/officeDocument/2006/relationships/hyperlink" Target="https://login.consultant.ru/link/?req=doc&amp;base=LAW&amp;n=404667&amp;date=04.07.2025&amp;dst=100475&amp;field=134" TargetMode="External"/><Relationship Id="rId10" Type="http://schemas.openxmlformats.org/officeDocument/2006/relationships/hyperlink" Target="https://login.consultant.ru/link/?req=doc&amp;base=LAW&amp;n=351419&amp;date=04.07.2025&amp;dst=100003&amp;field=134" TargetMode="External"/><Relationship Id="rId31" Type="http://schemas.openxmlformats.org/officeDocument/2006/relationships/hyperlink" Target="https://login.consultant.ru/link/?req=doc&amp;base=LAW&amp;n=435905&amp;date=04.07.2025&amp;dst=100008&amp;field=134" TargetMode="External"/><Relationship Id="rId52" Type="http://schemas.openxmlformats.org/officeDocument/2006/relationships/hyperlink" Target="https://login.consultant.ru/link/?req=doc&amp;base=LAW&amp;n=496386&amp;date=04.07.2025&amp;dst=100025&amp;field=134" TargetMode="External"/><Relationship Id="rId73" Type="http://schemas.openxmlformats.org/officeDocument/2006/relationships/hyperlink" Target="https://login.consultant.ru/link/?req=doc&amp;base=LAW&amp;n=425148&amp;date=04.07.2025&amp;dst=100116&amp;field=134" TargetMode="External"/><Relationship Id="rId78" Type="http://schemas.openxmlformats.org/officeDocument/2006/relationships/hyperlink" Target="https://login.consultant.ru/link/?req=doc&amp;base=LAW&amp;n=425148&amp;date=04.07.2025&amp;dst=100139&amp;field=134" TargetMode="External"/><Relationship Id="rId94" Type="http://schemas.openxmlformats.org/officeDocument/2006/relationships/hyperlink" Target="https://login.consultant.ru/link/?req=doc&amp;base=LAW&amp;n=404667&amp;date=04.07.2025&amp;dst=100140&amp;field=134" TargetMode="External"/><Relationship Id="rId99" Type="http://schemas.openxmlformats.org/officeDocument/2006/relationships/hyperlink" Target="https://login.consultant.ru/link/?req=doc&amp;base=LAW&amp;n=449320&amp;date=04.07.2025&amp;dst=100021&amp;field=134" TargetMode="External"/><Relationship Id="rId101" Type="http://schemas.openxmlformats.org/officeDocument/2006/relationships/hyperlink" Target="https://login.consultant.ru/link/?req=doc&amp;base=LAW&amp;n=425148&amp;date=04.07.2025&amp;dst=100226&amp;field=134" TargetMode="External"/><Relationship Id="rId122" Type="http://schemas.openxmlformats.org/officeDocument/2006/relationships/hyperlink" Target="https://login.consultant.ru/link/?req=doc&amp;base=LAW&amp;n=404667&amp;date=04.07.2025&amp;dst=100421&amp;field=134" TargetMode="External"/><Relationship Id="rId143" Type="http://schemas.openxmlformats.org/officeDocument/2006/relationships/hyperlink" Target="https://login.consultant.ru/link/?req=doc&amp;base=LAW&amp;n=425148&amp;date=04.07.2025&amp;dst=100372&amp;field=134" TargetMode="External"/><Relationship Id="rId148" Type="http://schemas.openxmlformats.org/officeDocument/2006/relationships/hyperlink" Target="https://login.consultant.ru/link/?req=doc&amp;base=LAW&amp;n=425148&amp;date=04.07.2025&amp;dst=100393&amp;field=134" TargetMode="External"/><Relationship Id="rId164" Type="http://schemas.openxmlformats.org/officeDocument/2006/relationships/hyperlink" Target="https://login.consultant.ru/link/?req=doc&amp;base=LAW&amp;n=496386&amp;date=04.07.2025&amp;dst=100359&amp;field=134" TargetMode="External"/><Relationship Id="rId169" Type="http://schemas.openxmlformats.org/officeDocument/2006/relationships/hyperlink" Target="https://login.consultant.ru/link/?req=doc&amp;base=LAW&amp;n=425148&amp;date=04.07.2025&amp;dst=100504&amp;field=134" TargetMode="External"/><Relationship Id="rId185" Type="http://schemas.openxmlformats.org/officeDocument/2006/relationships/hyperlink" Target="https://login.consultant.ru/link/?req=doc&amp;base=LAW&amp;n=496386&amp;date=04.07.2025&amp;dst=100380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80" Type="http://schemas.openxmlformats.org/officeDocument/2006/relationships/hyperlink" Target="https://login.consultant.ru/link/?req=doc&amp;base=LAW&amp;n=368666&amp;date=04.07.2025&amp;dst=100696&amp;field=134" TargetMode="External"/><Relationship Id="rId26" Type="http://schemas.openxmlformats.org/officeDocument/2006/relationships/hyperlink" Target="https://login.consultant.ru/link/?req=doc&amp;base=LAW&amp;n=368666&amp;date=04.07.2025&amp;dst=100008&amp;field=134" TargetMode="External"/><Relationship Id="rId47" Type="http://schemas.openxmlformats.org/officeDocument/2006/relationships/hyperlink" Target="https://login.consultant.ru/link/?req=doc&amp;base=LAW&amp;n=368666&amp;date=04.07.2025&amp;dst=100028&amp;field=134" TargetMode="External"/><Relationship Id="rId68" Type="http://schemas.openxmlformats.org/officeDocument/2006/relationships/hyperlink" Target="https://login.consultant.ru/link/?req=doc&amp;base=LAW&amp;n=425148&amp;date=04.07.2025&amp;dst=100095&amp;field=134" TargetMode="External"/><Relationship Id="rId89" Type="http://schemas.openxmlformats.org/officeDocument/2006/relationships/hyperlink" Target="https://login.consultant.ru/link/?req=doc&amp;base=LAW&amp;n=368666&amp;date=04.07.2025&amp;dst=100172&amp;field=134" TargetMode="External"/><Relationship Id="rId112" Type="http://schemas.openxmlformats.org/officeDocument/2006/relationships/hyperlink" Target="https://login.consultant.ru/link/?req=doc&amp;base=LAW&amp;n=404667&amp;date=04.07.2025&amp;dst=100270&amp;field=134" TargetMode="External"/><Relationship Id="rId133" Type="http://schemas.openxmlformats.org/officeDocument/2006/relationships/hyperlink" Target="https://login.consultant.ru/link/?req=doc&amp;base=LAW&amp;n=404667&amp;date=04.07.2025&amp;dst=100517&amp;field=134" TargetMode="External"/><Relationship Id="rId154" Type="http://schemas.openxmlformats.org/officeDocument/2006/relationships/hyperlink" Target="https://login.consultant.ru/link/?req=doc&amp;base=LAW&amp;n=425148&amp;date=04.07.2025&amp;dst=100431&amp;field=134" TargetMode="External"/><Relationship Id="rId175" Type="http://schemas.openxmlformats.org/officeDocument/2006/relationships/hyperlink" Target="https://login.consultant.ru/link/?req=doc&amp;base=LAW&amp;n=351419&amp;date=04.07.2025&amp;dst=100008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118</Pages>
  <Words>27966</Words>
  <Characters>159412</Characters>
  <Application>Microsoft Office Word</Application>
  <DocSecurity>0</DocSecurity>
  <Lines>1328</Lines>
  <Paragraphs>374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187004</CharactersWithSpaces>
  <SharedDoc>false</SharedDoc>
  <HLinks>
    <vt:vector size="12" baseType="variant">
      <vt:variant>
        <vt:i4>1245200</vt:i4>
      </vt:variant>
      <vt:variant>
        <vt:i4>3</vt:i4>
      </vt:variant>
      <vt:variant>
        <vt:i4>0</vt:i4>
      </vt:variant>
      <vt:variant>
        <vt:i4>5</vt:i4>
      </vt:variant>
      <vt:variant>
        <vt:lpwstr>http://gp220.ru/</vt:lpwstr>
      </vt:variant>
      <vt:variant>
        <vt:lpwstr/>
      </vt:variant>
      <vt:variant>
        <vt:i4>1376290</vt:i4>
      </vt:variant>
      <vt:variant>
        <vt:i4>0</vt:i4>
      </vt:variant>
      <vt:variant>
        <vt:i4>0</vt:i4>
      </vt:variant>
      <vt:variant>
        <vt:i4>5</vt:i4>
      </vt:variant>
      <vt:variant>
        <vt:lpwstr>mailto:gp220@zdrav.mos.ru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2</cp:revision>
  <cp:lastPrinted>2018-05-31T11:05:00Z</cp:lastPrinted>
  <dcterms:created xsi:type="dcterms:W3CDTF">2026-05-07T10:53:00Z</dcterms:created>
  <dcterms:modified xsi:type="dcterms:W3CDTF">2026-05-07T10:53:00Z</dcterms:modified>
</cp:coreProperties>
</file>