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89DC93" w14:textId="77777777" w:rsidR="00485647" w:rsidRPr="00F733EA" w:rsidRDefault="00485647" w:rsidP="00485647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8"/>
          <w:szCs w:val="22"/>
        </w:rPr>
      </w:pPr>
      <w:bookmarkStart w:id="0" w:name="_Hlk141372258"/>
      <w:bookmarkStart w:id="1" w:name="_Hlk141370502"/>
      <w:r w:rsidRPr="00F733EA">
        <w:rPr>
          <w:rFonts w:eastAsia="Calibri"/>
          <w:b/>
          <w:color w:val="2F5496"/>
          <w:sz w:val="28"/>
          <w:szCs w:val="22"/>
        </w:rPr>
        <w:t>ООО «Профмедпомощь»</w:t>
      </w:r>
    </w:p>
    <w:p w14:paraId="40DFC154" w14:textId="77777777" w:rsidR="00485647" w:rsidRDefault="00485647" w:rsidP="00485647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</w:p>
    <w:p w14:paraId="630889C2" w14:textId="77777777" w:rsidR="00485647" w:rsidRPr="00F733EA" w:rsidRDefault="00485647" w:rsidP="00485647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>ОГРН 1117746038651</w:t>
      </w:r>
    </w:p>
    <w:p w14:paraId="5999B3F0" w14:textId="77777777" w:rsidR="00485647" w:rsidRPr="00F733EA" w:rsidRDefault="00485647" w:rsidP="00485647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ИНН 7716680381                             </w:t>
      </w:r>
    </w:p>
    <w:p w14:paraId="7898DD91" w14:textId="77777777" w:rsidR="00485647" w:rsidRPr="00F733EA" w:rsidRDefault="00485647" w:rsidP="00485647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129346, Москва, вн. тер. г муниципальный округ Лосиноостровский, ул. Минусинская д.3, </w:t>
      </w:r>
    </w:p>
    <w:p w14:paraId="1B790CA6" w14:textId="77777777" w:rsidR="00485647" w:rsidRDefault="00485647" w:rsidP="00485647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помещ 1/1 </w:t>
      </w:r>
      <w:r w:rsidRPr="00F733EA">
        <w:rPr>
          <w:rFonts w:eastAsia="Calibri"/>
          <w:b/>
          <w:color w:val="2F5496"/>
          <w:sz w:val="22"/>
          <w:szCs w:val="22"/>
        </w:rPr>
        <w:br/>
        <w:t>Тел</w:t>
      </w:r>
      <w:r w:rsidRPr="00326298">
        <w:rPr>
          <w:rFonts w:eastAsia="Calibri"/>
          <w:b/>
          <w:color w:val="2F5496"/>
          <w:sz w:val="22"/>
          <w:szCs w:val="22"/>
        </w:rPr>
        <w:t xml:space="preserve">: </w:t>
      </w:r>
      <w:r w:rsidRPr="00F733EA">
        <w:rPr>
          <w:rFonts w:eastAsia="Calibri"/>
          <w:b/>
          <w:color w:val="2F5496"/>
          <w:sz w:val="22"/>
          <w:szCs w:val="22"/>
        </w:rPr>
        <w:t xml:space="preserve"> 8 (499)184-55-11,     8 (499) 184-55-77</w:t>
      </w:r>
      <w:bookmarkEnd w:id="0"/>
      <w:bookmarkEnd w:id="1"/>
    </w:p>
    <w:p w14:paraId="0DE6F148" w14:textId="77777777" w:rsidR="00485647" w:rsidRDefault="00485647" w:rsidP="00485647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</w:p>
    <w:p w14:paraId="6FC31ABD" w14:textId="77777777" w:rsidR="00485647" w:rsidRDefault="00485647" w:rsidP="00485647">
      <w:pPr>
        <w:widowControl/>
        <w:autoSpaceDE/>
        <w:autoSpaceDN/>
        <w:adjustRightInd/>
        <w:jc w:val="right"/>
        <w:rPr>
          <w:b/>
          <w:color w:val="000000"/>
        </w:rPr>
      </w:pPr>
    </w:p>
    <w:p w14:paraId="2AE5BEB8" w14:textId="77777777" w:rsidR="00485647" w:rsidRPr="00F733EA" w:rsidRDefault="00485647" w:rsidP="00485647">
      <w:pPr>
        <w:widowControl/>
        <w:autoSpaceDE/>
        <w:autoSpaceDN/>
        <w:adjustRightInd/>
        <w:jc w:val="right"/>
        <w:rPr>
          <w:b/>
          <w:color w:val="000000"/>
        </w:rPr>
      </w:pPr>
    </w:p>
    <w:p w14:paraId="4AD26EA3" w14:textId="77777777" w:rsidR="00485647" w:rsidRPr="00BD741E" w:rsidRDefault="00485647" w:rsidP="00485647">
      <w:pPr>
        <w:jc w:val="right"/>
        <w:rPr>
          <w:rFonts w:ascii="Cambria" w:hAnsi="Cambria" w:cs="Calibri"/>
          <w:b/>
          <w:color w:val="000000"/>
        </w:rPr>
      </w:pPr>
      <w:r>
        <w:rPr>
          <w:rStyle w:val="2"/>
          <w:rFonts w:ascii="Cambria" w:hAnsi="Cambria"/>
          <w:bCs w:val="0"/>
          <w:caps/>
          <w:color w:val="000000"/>
          <w:sz w:val="24"/>
          <w:szCs w:val="24"/>
        </w:rPr>
        <w:tab/>
      </w:r>
      <w:r>
        <w:rPr>
          <w:rStyle w:val="2"/>
          <w:rFonts w:ascii="Cambria" w:hAnsi="Cambria"/>
          <w:bCs w:val="0"/>
          <w:caps/>
          <w:color w:val="000000"/>
          <w:sz w:val="24"/>
          <w:szCs w:val="24"/>
        </w:rPr>
        <w:tab/>
      </w:r>
      <w:r w:rsidRPr="00BD741E">
        <w:rPr>
          <w:rFonts w:ascii="Cambria" w:hAnsi="Cambria" w:cs="Calibri"/>
          <w:b/>
          <w:color w:val="000000"/>
        </w:rPr>
        <w:t>«УТВЕРЖДАЮ»</w:t>
      </w:r>
    </w:p>
    <w:p w14:paraId="05EB3C3C" w14:textId="77777777" w:rsidR="00485647" w:rsidRPr="00BD741E" w:rsidRDefault="00485647" w:rsidP="00485647">
      <w:pPr>
        <w:jc w:val="right"/>
        <w:rPr>
          <w:rFonts w:ascii="Cambria" w:hAnsi="Cambria" w:cs="Calibri"/>
          <w:color w:val="000000"/>
        </w:rPr>
      </w:pPr>
      <w:r>
        <w:rPr>
          <w:rFonts w:ascii="Cambria" w:hAnsi="Cambria" w:cs="Calibri"/>
          <w:color w:val="000000"/>
        </w:rPr>
        <w:t>Генеральный директор</w:t>
      </w:r>
    </w:p>
    <w:p w14:paraId="2C72752F" w14:textId="77777777" w:rsidR="00485647" w:rsidRPr="00BD741E" w:rsidRDefault="00485647" w:rsidP="00485647">
      <w:pPr>
        <w:jc w:val="right"/>
        <w:rPr>
          <w:rFonts w:ascii="Cambria" w:hAnsi="Cambria" w:cs="Calibri"/>
        </w:rPr>
      </w:pPr>
      <w:r w:rsidRPr="00BD741E">
        <w:rPr>
          <w:rFonts w:ascii="Cambria" w:hAnsi="Cambria" w:cs="Calibri"/>
        </w:rPr>
        <w:t>ООО «</w:t>
      </w:r>
      <w:r>
        <w:rPr>
          <w:rFonts w:ascii="Cambria" w:hAnsi="Cambria" w:cs="Calibri"/>
        </w:rPr>
        <w:t xml:space="preserve">Профмедпомощь» </w:t>
      </w:r>
    </w:p>
    <w:p w14:paraId="3E064612" w14:textId="77777777" w:rsidR="00485647" w:rsidRPr="00BD741E" w:rsidRDefault="00485647" w:rsidP="00485647">
      <w:pPr>
        <w:jc w:val="right"/>
        <w:rPr>
          <w:rFonts w:ascii="Cambria" w:hAnsi="Cambria" w:cs="Calibri"/>
          <w:color w:val="000000"/>
        </w:rPr>
      </w:pPr>
      <w:r>
        <w:rPr>
          <w:rFonts w:ascii="Cambria" w:hAnsi="Cambria" w:cs="Calibri"/>
          <w:color w:val="000000"/>
        </w:rPr>
        <w:t>Мерешко Л.А,</w:t>
      </w:r>
    </w:p>
    <w:p w14:paraId="11BAEAA5" w14:textId="77777777" w:rsidR="00485647" w:rsidRPr="00317B41" w:rsidRDefault="00485647" w:rsidP="00485647">
      <w:pPr>
        <w:jc w:val="right"/>
        <w:rPr>
          <w:rFonts w:ascii="Cambria" w:hAnsi="Cambria"/>
        </w:rPr>
      </w:pPr>
      <w:r w:rsidRPr="00317B41">
        <w:rPr>
          <w:rFonts w:ascii="Cambria" w:hAnsi="Cambria"/>
        </w:rPr>
        <w:t>01.0</w:t>
      </w:r>
      <w:r>
        <w:rPr>
          <w:rFonts w:ascii="Cambria" w:hAnsi="Cambria"/>
        </w:rPr>
        <w:t>9</w:t>
      </w:r>
      <w:r w:rsidRPr="00317B41">
        <w:rPr>
          <w:rFonts w:ascii="Cambria" w:hAnsi="Cambria"/>
        </w:rPr>
        <w:t>.202</w:t>
      </w:r>
      <w:r>
        <w:rPr>
          <w:rFonts w:ascii="Cambria" w:hAnsi="Cambria"/>
        </w:rPr>
        <w:t>5</w:t>
      </w:r>
    </w:p>
    <w:p w14:paraId="4AC88811" w14:textId="77777777" w:rsidR="00485647" w:rsidRDefault="00485647" w:rsidP="00485647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"/>
          <w:rFonts w:ascii="Cambria" w:hAnsi="Cambria"/>
          <w:bCs w:val="0"/>
          <w:caps/>
          <w:color w:val="000000"/>
          <w:sz w:val="24"/>
          <w:szCs w:val="24"/>
        </w:rPr>
      </w:pPr>
    </w:p>
    <w:p w14:paraId="243F39FA" w14:textId="77777777" w:rsidR="004F5A10" w:rsidRPr="00485647" w:rsidRDefault="004F5A10" w:rsidP="004F5A10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"/>
          <w:rFonts w:ascii="Cambria" w:hAnsi="Cambria"/>
          <w:caps/>
          <w:color w:val="000000"/>
          <w:sz w:val="24"/>
          <w:szCs w:val="24"/>
        </w:rPr>
      </w:pPr>
    </w:p>
    <w:p w14:paraId="289FF2DB" w14:textId="77777777" w:rsidR="004F5A10" w:rsidRDefault="004F5A10" w:rsidP="004F5A10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"/>
          <w:rFonts w:ascii="Cambria" w:hAnsi="Cambria"/>
          <w:bCs w:val="0"/>
          <w:caps/>
          <w:color w:val="000000"/>
          <w:sz w:val="24"/>
          <w:szCs w:val="24"/>
        </w:rPr>
      </w:pPr>
    </w:p>
    <w:p w14:paraId="5662A4A9" w14:textId="02AB983E" w:rsidR="00866DD5" w:rsidRDefault="00BB2FA1" w:rsidP="00011DC5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"/>
          <w:rFonts w:ascii="Cambria" w:hAnsi="Cambria"/>
          <w:b w:val="0"/>
          <w:color w:val="000000"/>
          <w:sz w:val="24"/>
          <w:szCs w:val="24"/>
          <w:lang w:val="ru-RU"/>
        </w:rPr>
      </w:pPr>
      <w:bookmarkStart w:id="2" w:name="_GoBack"/>
      <w:r w:rsidRPr="00BB2FA1">
        <w:rPr>
          <w:rFonts w:ascii="Cambria" w:eastAsia="Times New Roman" w:hAnsi="Cambria"/>
          <w:b/>
          <w:bCs/>
          <w:caps/>
          <w:sz w:val="24"/>
          <w:szCs w:val="24"/>
          <w:lang w:val="ru-RU" w:eastAsia="ru-RU"/>
        </w:rPr>
        <w:t xml:space="preserve">Информация </w:t>
      </w:r>
      <w:r w:rsidR="00011DC5" w:rsidRPr="00011DC5">
        <w:rPr>
          <w:rFonts w:ascii="Cambria" w:eastAsia="Times New Roman" w:hAnsi="Cambria"/>
          <w:b/>
          <w:bCs/>
          <w:caps/>
          <w:sz w:val="24"/>
          <w:szCs w:val="24"/>
          <w:lang w:val="ru-RU" w:eastAsia="ru-RU"/>
        </w:rPr>
        <w:t>о перечне лекарственных препаратов</w:t>
      </w:r>
      <w:bookmarkEnd w:id="2"/>
      <w:r w:rsidR="00011DC5" w:rsidRPr="00011DC5">
        <w:rPr>
          <w:rFonts w:ascii="Cambria" w:eastAsia="Times New Roman" w:hAnsi="Cambria"/>
          <w:b/>
          <w:bCs/>
          <w:caps/>
          <w:sz w:val="24"/>
          <w:szCs w:val="24"/>
          <w:lang w:val="ru-RU" w:eastAsia="ru-RU"/>
        </w:rPr>
        <w:t>, предназначенных для обеспечения лиц, больных гемофилией, муковисцидозом, гипофизарным нанизмом, болезнью Гоше, злокачественными новообразованиями лимфоидной, кроветворной и родственных им тканей, рассеянным склерозом, гемолитико-уремическим синдромом, юношеским артритом с системным началом, мукополисахаридозом I, II и VI типов, апластической анемией неуточненной, наследственным дефицитом факторов II (фибриногена), VII (лабильного), X (Стюарта - Прауэра), лиц после трансплантации органов и (или) тканей, утвержденном распоряжением Правительства Российской Федерации от 12 октября 2019 г. № 2406-р</w:t>
      </w:r>
    </w:p>
    <w:p w14:paraId="7DEDF76F" w14:textId="77777777" w:rsidR="00BB2FA1" w:rsidRDefault="00BB2FA1" w:rsidP="0054761E">
      <w:pPr>
        <w:pStyle w:val="a4"/>
        <w:shd w:val="clear" w:color="auto" w:fill="auto"/>
        <w:tabs>
          <w:tab w:val="left" w:pos="5232"/>
        </w:tabs>
        <w:spacing w:after="0" w:line="240" w:lineRule="auto"/>
        <w:jc w:val="both"/>
        <w:rPr>
          <w:rStyle w:val="2"/>
          <w:rFonts w:ascii="Cambria" w:hAnsi="Cambria"/>
          <w:b w:val="0"/>
          <w:color w:val="000000"/>
          <w:sz w:val="24"/>
          <w:szCs w:val="24"/>
          <w:lang w:val="ru-RU"/>
        </w:rPr>
      </w:pPr>
    </w:p>
    <w:p w14:paraId="3B922E40" w14:textId="77777777" w:rsidR="00011DC5" w:rsidRPr="00064CC7" w:rsidRDefault="00011DC5" w:rsidP="0054761E">
      <w:pPr>
        <w:pStyle w:val="a4"/>
        <w:shd w:val="clear" w:color="auto" w:fill="auto"/>
        <w:tabs>
          <w:tab w:val="left" w:pos="5232"/>
        </w:tabs>
        <w:spacing w:after="0" w:line="240" w:lineRule="auto"/>
        <w:jc w:val="both"/>
        <w:rPr>
          <w:rStyle w:val="2"/>
          <w:rFonts w:ascii="Cambria" w:hAnsi="Cambria"/>
          <w:b w:val="0"/>
          <w:color w:val="000000"/>
          <w:sz w:val="24"/>
          <w:szCs w:val="24"/>
          <w:lang w:val="ru-RU"/>
        </w:rPr>
      </w:pPr>
    </w:p>
    <w:p w14:paraId="33D01973" w14:textId="789A0EC5" w:rsidR="00E55A16" w:rsidRPr="007C2D72" w:rsidRDefault="00E55A16" w:rsidP="00866DD5">
      <w:pPr>
        <w:jc w:val="both"/>
        <w:rPr>
          <w:rFonts w:ascii="Cambria" w:eastAsia="Arial Unicode MS" w:hAnsi="Cambria"/>
          <w:i/>
          <w:iCs/>
          <w:sz w:val="24"/>
          <w:szCs w:val="24"/>
        </w:rPr>
      </w:pPr>
      <w:r w:rsidRPr="007C2D72">
        <w:rPr>
          <w:rFonts w:ascii="Cambria" w:eastAsia="Arial Unicode MS" w:hAnsi="Cambria"/>
          <w:i/>
          <w:iCs/>
          <w:sz w:val="24"/>
          <w:szCs w:val="24"/>
        </w:rPr>
        <w:t xml:space="preserve">Руководствуясь требованиями </w:t>
      </w:r>
      <w:r w:rsidR="00A873C2" w:rsidRPr="007C2D72">
        <w:rPr>
          <w:rFonts w:ascii="Cambria" w:eastAsia="Calibri" w:hAnsi="Cambria"/>
          <w:i/>
          <w:iCs/>
          <w:sz w:val="24"/>
          <w:szCs w:val="24"/>
        </w:rPr>
        <w:t>Приказа Минздрава России от 13.03.2025 № 118н</w:t>
      </w:r>
      <w:r w:rsidRPr="007C2D72">
        <w:rPr>
          <w:rFonts w:ascii="Cambria" w:eastAsia="Calibri" w:hAnsi="Cambria"/>
          <w:i/>
          <w:iCs/>
          <w:sz w:val="24"/>
          <w:szCs w:val="24"/>
        </w:rPr>
        <w:t xml:space="preserve">, </w:t>
      </w:r>
      <w:r w:rsidRPr="007C2D72">
        <w:rPr>
          <w:rFonts w:ascii="Cambria" w:eastAsia="Arial Unicode MS" w:hAnsi="Cambria"/>
          <w:i/>
          <w:iCs/>
          <w:sz w:val="24"/>
          <w:szCs w:val="24"/>
        </w:rPr>
        <w:t>информиру</w:t>
      </w:r>
      <w:r w:rsidR="007C2D72" w:rsidRPr="007C2D72">
        <w:rPr>
          <w:rFonts w:ascii="Cambria" w:eastAsia="Arial Unicode MS" w:hAnsi="Cambria"/>
          <w:i/>
          <w:iCs/>
          <w:sz w:val="24"/>
          <w:szCs w:val="24"/>
        </w:rPr>
        <w:t>ем</w:t>
      </w:r>
      <w:r w:rsidRPr="007C2D72">
        <w:rPr>
          <w:rFonts w:ascii="Cambria" w:eastAsia="Arial Unicode MS" w:hAnsi="Cambria"/>
          <w:i/>
          <w:iCs/>
          <w:sz w:val="24"/>
          <w:szCs w:val="24"/>
        </w:rPr>
        <w:t>, что:</w:t>
      </w:r>
    </w:p>
    <w:p w14:paraId="4D9A4EDC" w14:textId="77777777" w:rsidR="00E55A16" w:rsidRDefault="00E55A16" w:rsidP="0054761E">
      <w:pPr>
        <w:pStyle w:val="a4"/>
        <w:shd w:val="clear" w:color="auto" w:fill="auto"/>
        <w:tabs>
          <w:tab w:val="left" w:pos="5232"/>
        </w:tabs>
        <w:spacing w:after="0" w:line="240" w:lineRule="auto"/>
        <w:jc w:val="both"/>
        <w:rPr>
          <w:rStyle w:val="2"/>
          <w:rFonts w:ascii="Cambria" w:hAnsi="Cambria"/>
          <w:b w:val="0"/>
          <w:color w:val="000000"/>
          <w:sz w:val="24"/>
          <w:szCs w:val="24"/>
          <w:lang w:val="ru-RU"/>
        </w:rPr>
      </w:pPr>
    </w:p>
    <w:p w14:paraId="0374A907" w14:textId="77777777" w:rsidR="00E55A16" w:rsidRPr="00E55A16" w:rsidRDefault="00E55A16" w:rsidP="0054761E">
      <w:pPr>
        <w:pStyle w:val="a4"/>
        <w:shd w:val="clear" w:color="auto" w:fill="auto"/>
        <w:tabs>
          <w:tab w:val="left" w:pos="5232"/>
        </w:tabs>
        <w:spacing w:after="0" w:line="240" w:lineRule="auto"/>
        <w:jc w:val="both"/>
        <w:rPr>
          <w:rStyle w:val="2"/>
          <w:rFonts w:ascii="Cambria" w:hAnsi="Cambria"/>
          <w:b w:val="0"/>
          <w:color w:val="000000"/>
          <w:sz w:val="24"/>
          <w:szCs w:val="24"/>
          <w:lang w:val="ru-RU"/>
        </w:rPr>
      </w:pPr>
    </w:p>
    <w:p w14:paraId="4731CD1A" w14:textId="6CC883F5" w:rsidR="00064CC7" w:rsidRDefault="00D105DB" w:rsidP="002D45F5">
      <w:pPr>
        <w:pStyle w:val="a7"/>
        <w:numPr>
          <w:ilvl w:val="0"/>
          <w:numId w:val="48"/>
        </w:numPr>
        <w:ind w:left="426" w:hanging="426"/>
        <w:jc w:val="both"/>
        <w:rPr>
          <w:rFonts w:ascii="Cambria" w:eastAsia="Arial Unicode MS" w:hAnsi="Cambria"/>
          <w:sz w:val="28"/>
          <w:szCs w:val="28"/>
        </w:rPr>
      </w:pPr>
      <w:r w:rsidRPr="00866DD5">
        <w:rPr>
          <w:rFonts w:ascii="Cambria" w:eastAsia="Arial Unicode MS" w:hAnsi="Cambria"/>
          <w:sz w:val="28"/>
          <w:szCs w:val="28"/>
        </w:rPr>
        <w:t xml:space="preserve">Информация </w:t>
      </w:r>
      <w:r w:rsidR="00011DC5" w:rsidRPr="00011DC5">
        <w:rPr>
          <w:rFonts w:ascii="Cambria" w:eastAsia="Arial Unicode MS" w:hAnsi="Cambria"/>
          <w:sz w:val="28"/>
          <w:szCs w:val="28"/>
        </w:rPr>
        <w:t>о перечне лекарственных препаратов, предназначенных для обеспечения лиц, больных гемофилией, муковисцидозом, гипофизарным нанизмом, болезнью Гоше, злокачественными новообразованиями лимфоидной, кроветворной и родственных им тканей, рассеянным склерозом, гемолитико-уремическим синдромом, юношеским артритом с системным началом, мукополисахаридозом I, II и VI типов, апластической анемией неуточненной, наследственным дефицитом факторов II (фибриногена), VII (лабильного), X (Стюарта - Прауэра), лиц после трансплантации органов и (или) тканей</w:t>
      </w:r>
      <w:r w:rsidR="00011DC5">
        <w:rPr>
          <w:rFonts w:ascii="Cambria" w:eastAsia="Arial Unicode MS" w:hAnsi="Cambria"/>
          <w:sz w:val="28"/>
          <w:szCs w:val="28"/>
        </w:rPr>
        <w:t xml:space="preserve"> </w:t>
      </w:r>
      <w:r w:rsidR="00B34765">
        <w:rPr>
          <w:rFonts w:ascii="Cambria" w:eastAsia="Arial Unicode MS" w:hAnsi="Cambria"/>
          <w:sz w:val="28"/>
          <w:szCs w:val="28"/>
        </w:rPr>
        <w:t xml:space="preserve">указана в </w:t>
      </w:r>
      <w:r w:rsidR="00BB2FA1" w:rsidRPr="00BB2FA1">
        <w:rPr>
          <w:rFonts w:ascii="Cambria" w:eastAsia="Arial Unicode MS" w:hAnsi="Cambria"/>
          <w:sz w:val="28"/>
          <w:szCs w:val="28"/>
        </w:rPr>
        <w:t>распоряжени</w:t>
      </w:r>
      <w:r w:rsidR="00B34765">
        <w:rPr>
          <w:rFonts w:ascii="Cambria" w:eastAsia="Arial Unicode MS" w:hAnsi="Cambria"/>
          <w:sz w:val="28"/>
          <w:szCs w:val="28"/>
        </w:rPr>
        <w:t>и</w:t>
      </w:r>
      <w:r w:rsidR="00BB2FA1" w:rsidRPr="00BB2FA1">
        <w:rPr>
          <w:rFonts w:ascii="Cambria" w:eastAsia="Arial Unicode MS" w:hAnsi="Cambria"/>
          <w:sz w:val="28"/>
          <w:szCs w:val="28"/>
        </w:rPr>
        <w:t xml:space="preserve"> Правительства Российской Федерации от 12 октября 2019 г. № 2406-р</w:t>
      </w:r>
      <w:r w:rsidR="00B34765">
        <w:rPr>
          <w:rFonts w:ascii="Cambria" w:eastAsia="Arial Unicode MS" w:hAnsi="Cambria"/>
          <w:sz w:val="28"/>
          <w:szCs w:val="28"/>
        </w:rPr>
        <w:t>.</w:t>
      </w:r>
    </w:p>
    <w:p w14:paraId="3722A82F" w14:textId="77777777" w:rsidR="00866DD5" w:rsidRPr="00866DD5" w:rsidRDefault="00866DD5" w:rsidP="00866DD5">
      <w:pPr>
        <w:pStyle w:val="a7"/>
        <w:ind w:left="426"/>
        <w:jc w:val="both"/>
        <w:rPr>
          <w:rFonts w:ascii="Cambria" w:eastAsia="Arial Unicode MS" w:hAnsi="Cambria"/>
          <w:sz w:val="28"/>
          <w:szCs w:val="28"/>
        </w:rPr>
      </w:pPr>
    </w:p>
    <w:p w14:paraId="7FC9AB48" w14:textId="1BC082EA" w:rsidR="00064CC7" w:rsidRPr="00064CC7" w:rsidRDefault="00064CC7" w:rsidP="00064CC7">
      <w:pPr>
        <w:pStyle w:val="a7"/>
        <w:numPr>
          <w:ilvl w:val="0"/>
          <w:numId w:val="48"/>
        </w:numPr>
        <w:ind w:left="426" w:hanging="426"/>
        <w:jc w:val="both"/>
        <w:rPr>
          <w:rFonts w:ascii="Cambria" w:eastAsia="Arial Unicode MS" w:hAnsi="Cambria"/>
          <w:sz w:val="28"/>
          <w:szCs w:val="28"/>
        </w:rPr>
      </w:pPr>
      <w:r>
        <w:rPr>
          <w:rFonts w:ascii="Cambria" w:eastAsia="Arial Unicode MS" w:hAnsi="Cambria"/>
          <w:sz w:val="28"/>
          <w:szCs w:val="28"/>
        </w:rPr>
        <w:t>С текстом вышеуказанного</w:t>
      </w:r>
      <w:r w:rsidR="00B34765">
        <w:rPr>
          <w:rFonts w:ascii="Cambria" w:eastAsia="Arial Unicode MS" w:hAnsi="Cambria"/>
          <w:sz w:val="28"/>
          <w:szCs w:val="28"/>
        </w:rPr>
        <w:t xml:space="preserve"> нормативного правового</w:t>
      </w:r>
      <w:r>
        <w:rPr>
          <w:rFonts w:ascii="Cambria" w:eastAsia="Arial Unicode MS" w:hAnsi="Cambria"/>
          <w:sz w:val="28"/>
          <w:szCs w:val="28"/>
        </w:rPr>
        <w:t xml:space="preserve"> документа можно ознакомиться ниже.</w:t>
      </w:r>
    </w:p>
    <w:p w14:paraId="377E11D3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0C1BC2AA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5F5A0978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18DA0841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3BB38668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0E17CDFE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1CC055F9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6A430070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410A6106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72"/>
      </w:tblGrid>
      <w:tr w:rsidR="00BB2FA1" w14:paraId="70DEC4C8" w14:textId="77777777" w:rsidTr="00B34765">
        <w:trPr>
          <w:trHeight w:hRule="exact" w:val="3031"/>
        </w:trPr>
        <w:tc>
          <w:tcPr>
            <w:tcW w:w="107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3888A5" w14:textId="77777777" w:rsidR="00BB2FA1" w:rsidRDefault="00BB2FA1" w:rsidP="00AA4085">
            <w:pPr>
              <w:pStyle w:val="ConsPlusTitlePage"/>
            </w:pPr>
            <w:r>
              <w:rPr>
                <w:noProof/>
                <w:position w:val="-61"/>
              </w:rPr>
              <w:drawing>
                <wp:inline distT="0" distB="0" distL="0" distR="0" wp14:anchorId="36CEFE8F" wp14:editId="4943B3FA">
                  <wp:extent cx="3810000" cy="904875"/>
                  <wp:effectExtent l="0" t="0" r="0" b="0"/>
                  <wp:docPr id="1" name="Консультант Плюс" descr="Изображение выглядит как Графика, логотип, Шрифт, графический дизайн&#10;&#10;Содержимое, созданное искусственным интеллектом, может быть неверным.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Консультант Плюс" descr="Изображение выглядит как Графика, логотип, Шрифт, графический дизайн&#10;&#10;Содержимое, созданное искусственным интеллектом, может быть неверным.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2FA1" w14:paraId="291F54B3" w14:textId="77777777" w:rsidTr="00B34765">
        <w:trPr>
          <w:trHeight w:hRule="exact" w:val="8335"/>
        </w:trPr>
        <w:tc>
          <w:tcPr>
            <w:tcW w:w="107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D301842" w14:textId="77777777" w:rsidR="00BB2FA1" w:rsidRDefault="00BB2FA1" w:rsidP="00AA4085">
            <w:pPr>
              <w:pStyle w:val="ConsPlusTitlePage"/>
              <w:jc w:val="center"/>
            </w:pPr>
            <w:r>
              <w:rPr>
                <w:sz w:val="48"/>
              </w:rPr>
              <w:t>Распоряжение Правительства РФ от 12.10.2019 N 2406-р</w:t>
            </w:r>
            <w:r>
              <w:rPr>
                <w:sz w:val="48"/>
              </w:rPr>
              <w:br/>
              <w:t>(ред. от 15.01.2025)</w:t>
            </w:r>
            <w:r>
              <w:rPr>
                <w:sz w:val="48"/>
              </w:rPr>
              <w:br/>
              <w:t>&lt;Об утверждении перечня жизненно необходимых и важнейших лекарственных препаратов, а также перечней лекарственных препаратов для медицинского применения и минимального ассортимента лекарственных препаратов, необходимых для оказания медицинской помощи&gt;</w:t>
            </w:r>
          </w:p>
        </w:tc>
      </w:tr>
      <w:tr w:rsidR="00BB2FA1" w14:paraId="6FDF874C" w14:textId="77777777" w:rsidTr="00B34765">
        <w:trPr>
          <w:trHeight w:hRule="exact" w:val="3031"/>
        </w:trPr>
        <w:tc>
          <w:tcPr>
            <w:tcW w:w="107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2011DC3" w14:textId="77777777" w:rsidR="00BB2FA1" w:rsidRDefault="00BB2FA1" w:rsidP="00AA4085">
            <w:pPr>
              <w:pStyle w:val="ConsPlusTitlePage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9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04.07.2025</w:t>
            </w:r>
            <w:r>
              <w:rPr>
                <w:sz w:val="28"/>
              </w:rPr>
              <w:br/>
              <w:t> </w:t>
            </w:r>
          </w:p>
        </w:tc>
      </w:tr>
    </w:tbl>
    <w:p w14:paraId="6D56570F" w14:textId="77777777" w:rsidR="00BB2FA1" w:rsidRDefault="00BB2FA1" w:rsidP="00BB2FA1">
      <w:pPr>
        <w:pStyle w:val="ConsPlusNormal"/>
        <w:sectPr w:rsidR="00BB2FA1" w:rsidSect="00BB2FA1">
          <w:pgSz w:w="11906" w:h="16838"/>
          <w:pgMar w:top="567" w:right="567" w:bottom="567" w:left="567" w:header="0" w:footer="0" w:gutter="0"/>
          <w:cols w:space="720"/>
          <w:titlePg/>
        </w:sectPr>
      </w:pPr>
    </w:p>
    <w:p w14:paraId="2456BC62" w14:textId="77777777" w:rsidR="00BB2FA1" w:rsidRDefault="00BB2FA1" w:rsidP="00BB2FA1">
      <w:pPr>
        <w:pStyle w:val="ConsPlusNormal"/>
        <w:jc w:val="both"/>
        <w:outlineLvl w:val="0"/>
      </w:pPr>
    </w:p>
    <w:p w14:paraId="2E85BEAA" w14:textId="77777777" w:rsidR="00BB2FA1" w:rsidRDefault="00BB2FA1" w:rsidP="00BB2FA1">
      <w:pPr>
        <w:pStyle w:val="ConsPlusTitle"/>
        <w:jc w:val="center"/>
        <w:outlineLvl w:val="0"/>
      </w:pPr>
      <w:r>
        <w:t>ПРАВИТЕЛЬСТВО РОССИЙСКОЙ ФЕДЕРАЦИИ</w:t>
      </w:r>
    </w:p>
    <w:p w14:paraId="5BF04909" w14:textId="77777777" w:rsidR="00BB2FA1" w:rsidRDefault="00BB2FA1" w:rsidP="00BB2FA1">
      <w:pPr>
        <w:pStyle w:val="ConsPlusTitle"/>
        <w:jc w:val="center"/>
      </w:pPr>
    </w:p>
    <w:p w14:paraId="2C2ED0D6" w14:textId="77777777" w:rsidR="00BB2FA1" w:rsidRDefault="00BB2FA1" w:rsidP="00BB2FA1">
      <w:pPr>
        <w:pStyle w:val="ConsPlusTitle"/>
        <w:jc w:val="center"/>
      </w:pPr>
      <w:r>
        <w:t>РАСПОРЯЖЕНИЕ</w:t>
      </w:r>
    </w:p>
    <w:p w14:paraId="1B0E712B" w14:textId="77777777" w:rsidR="00BB2FA1" w:rsidRDefault="00BB2FA1" w:rsidP="00BB2FA1">
      <w:pPr>
        <w:pStyle w:val="ConsPlusTitle"/>
        <w:jc w:val="center"/>
      </w:pPr>
      <w:r>
        <w:t>от 12 октября 2019 г. N 2406-р</w:t>
      </w:r>
    </w:p>
    <w:p w14:paraId="141846C8" w14:textId="77777777" w:rsidR="00BB2FA1" w:rsidRDefault="00BB2FA1" w:rsidP="00BB2FA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10486"/>
        <w:gridCol w:w="113"/>
      </w:tblGrid>
      <w:tr w:rsidR="00BB2FA1" w14:paraId="0D33F735" w14:textId="77777777" w:rsidTr="00AA4085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601710" w14:textId="77777777" w:rsidR="00BB2FA1" w:rsidRDefault="00BB2FA1" w:rsidP="00AA408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18154" w14:textId="77777777" w:rsidR="00BB2FA1" w:rsidRDefault="00BB2FA1" w:rsidP="00AA408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26AB360E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>Список изменяющих документов</w:t>
            </w:r>
          </w:p>
          <w:p w14:paraId="11458CF5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(в ред. распоряжений Правительства РФ от 26.04.2020 </w:t>
            </w:r>
            <w:hyperlink r:id="rId10" w:tooltip="Распоряжение Правительства РФ от 26.04.2020 N 1142-р &lt;О внесении изменений в распоряжение Правительства от 12.10.2019 N 2406-р&gt; {КонсультантПлюс}">
              <w:r>
                <w:rPr>
                  <w:color w:val="0000FF"/>
                  <w:sz w:val="24"/>
                </w:rPr>
                <w:t>N 1142-р</w:t>
              </w:r>
            </w:hyperlink>
            <w:r>
              <w:rPr>
                <w:color w:val="392C69"/>
                <w:sz w:val="24"/>
              </w:rPr>
              <w:t>,</w:t>
            </w:r>
          </w:p>
          <w:p w14:paraId="343D4CA0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от 12.10.2020 </w:t>
            </w:r>
            <w:hyperlink r:id="rId11" w:tooltip="Распоряжение Правительства РФ от 12.10.2020 N 2626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2626-р</w:t>
              </w:r>
            </w:hyperlink>
            <w:r>
              <w:rPr>
                <w:color w:val="392C69"/>
                <w:sz w:val="24"/>
              </w:rPr>
              <w:t xml:space="preserve">, от 23.11.2020 </w:t>
            </w:r>
            <w:hyperlink r:id="rId12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3073-р</w:t>
              </w:r>
            </w:hyperlink>
            <w:r>
              <w:rPr>
                <w:color w:val="392C69"/>
                <w:sz w:val="24"/>
              </w:rPr>
              <w:t xml:space="preserve">, от 23.12.2021 </w:t>
            </w:r>
            <w:hyperlink r:id="rId13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3781-р</w:t>
              </w:r>
            </w:hyperlink>
            <w:r>
              <w:rPr>
                <w:color w:val="392C69"/>
                <w:sz w:val="24"/>
              </w:rPr>
              <w:t>,</w:t>
            </w:r>
          </w:p>
          <w:p w14:paraId="2EB163C1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от 30.03.2022 </w:t>
            </w:r>
            <w:hyperlink r:id="rId14" w:tooltip="Распоряжение Правительства РФ от 30.03.2022 N 66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660-р</w:t>
              </w:r>
            </w:hyperlink>
            <w:r>
              <w:rPr>
                <w:color w:val="392C69"/>
                <w:sz w:val="24"/>
              </w:rPr>
              <w:t xml:space="preserve">, от 24.08.2022 </w:t>
            </w:r>
            <w:hyperlink r:id="rId1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2419-р</w:t>
              </w:r>
            </w:hyperlink>
            <w:r>
              <w:rPr>
                <w:color w:val="392C69"/>
                <w:sz w:val="24"/>
              </w:rPr>
              <w:t xml:space="preserve">, от 06.10.2022 </w:t>
            </w:r>
            <w:hyperlink r:id="rId16" w:tooltip="Распоряжение Правительства РФ от 06.10.2022 N 2927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2927-р</w:t>
              </w:r>
            </w:hyperlink>
            <w:r>
              <w:rPr>
                <w:color w:val="392C69"/>
                <w:sz w:val="24"/>
              </w:rPr>
              <w:t>,</w:t>
            </w:r>
          </w:p>
          <w:p w14:paraId="664C9D7B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от 24.12.2022 </w:t>
            </w:r>
            <w:hyperlink r:id="rId17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4173-р</w:t>
              </w:r>
            </w:hyperlink>
            <w:r>
              <w:rPr>
                <w:color w:val="392C69"/>
                <w:sz w:val="24"/>
              </w:rPr>
              <w:t xml:space="preserve">, от 09.06.2023 </w:t>
            </w:r>
            <w:hyperlink r:id="rId18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1508-р</w:t>
              </w:r>
            </w:hyperlink>
            <w:r>
              <w:rPr>
                <w:color w:val="392C69"/>
                <w:sz w:val="24"/>
              </w:rPr>
              <w:t xml:space="preserve">, от 16.04.2024 </w:t>
            </w:r>
            <w:hyperlink r:id="rId19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938-р</w:t>
              </w:r>
            </w:hyperlink>
            <w:r>
              <w:rPr>
                <w:color w:val="392C69"/>
                <w:sz w:val="24"/>
              </w:rPr>
              <w:t>,</w:t>
            </w:r>
          </w:p>
          <w:p w14:paraId="244264A2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от 15.01.2025 </w:t>
            </w:r>
            <w:hyperlink r:id="rId20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10-р</w:t>
              </w:r>
            </w:hyperlink>
            <w:r>
              <w:rPr>
                <w:color w:val="392C69"/>
                <w:sz w:val="24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1B5260" w14:textId="77777777" w:rsidR="00BB2FA1" w:rsidRDefault="00BB2FA1" w:rsidP="00AA4085">
            <w:pPr>
              <w:pStyle w:val="ConsPlusNormal"/>
            </w:pPr>
          </w:p>
        </w:tc>
      </w:tr>
    </w:tbl>
    <w:p w14:paraId="1D9F66ED" w14:textId="77777777" w:rsidR="00BB2FA1" w:rsidRDefault="00BB2FA1" w:rsidP="00BB2FA1">
      <w:pPr>
        <w:pStyle w:val="ConsPlusNormal"/>
        <w:jc w:val="both"/>
      </w:pPr>
    </w:p>
    <w:p w14:paraId="073C4E32" w14:textId="77777777" w:rsidR="00BB2FA1" w:rsidRDefault="00BB2FA1" w:rsidP="00BB2FA1">
      <w:pPr>
        <w:pStyle w:val="ConsPlusNormal"/>
        <w:ind w:firstLine="540"/>
        <w:jc w:val="both"/>
      </w:pPr>
      <w:r>
        <w:rPr>
          <w:sz w:val="24"/>
        </w:rPr>
        <w:t>1. Утвердить:</w:t>
      </w:r>
    </w:p>
    <w:p w14:paraId="2F907B34" w14:textId="77777777" w:rsidR="00BB2FA1" w:rsidRDefault="00BB2FA1" w:rsidP="00BB2FA1">
      <w:pPr>
        <w:pStyle w:val="ConsPlusNormal"/>
        <w:spacing w:before="240"/>
        <w:ind w:firstLine="540"/>
        <w:jc w:val="both"/>
      </w:pPr>
      <w:r>
        <w:rPr>
          <w:sz w:val="24"/>
        </w:rPr>
        <w:t xml:space="preserve">перечень жизненно необходимых и важнейших лекарственных препаратов для медицинского применения согласно </w:t>
      </w:r>
      <w:hyperlink w:anchor="P36" w:tooltip="ПЕРЕЧЕНЬ">
        <w:r>
          <w:rPr>
            <w:color w:val="0000FF"/>
            <w:sz w:val="24"/>
          </w:rPr>
          <w:t>приложению N 1</w:t>
        </w:r>
      </w:hyperlink>
      <w:r>
        <w:rPr>
          <w:sz w:val="24"/>
        </w:rPr>
        <w:t>;</w:t>
      </w:r>
    </w:p>
    <w:p w14:paraId="54D345B8" w14:textId="77777777" w:rsidR="00BB2FA1" w:rsidRDefault="00BB2FA1" w:rsidP="00BB2FA1">
      <w:pPr>
        <w:pStyle w:val="ConsPlusNormal"/>
        <w:jc w:val="both"/>
      </w:pPr>
      <w:r>
        <w:rPr>
          <w:sz w:val="24"/>
        </w:rPr>
        <w:t xml:space="preserve">(в ред. </w:t>
      </w:r>
      <w:hyperlink r:id="rId21" w:tooltip="Распоряжение Правительства РФ от 12.10.2020 N 2626-р &lt;О внесении изменений в распоряжение Правительства РФ от 12.10.2019 N 2406-р&gt; {КонсультантПлюс}">
        <w:r>
          <w:rPr>
            <w:color w:val="0000FF"/>
            <w:sz w:val="24"/>
          </w:rPr>
          <w:t>распоряжения</w:t>
        </w:r>
      </w:hyperlink>
      <w:r>
        <w:rPr>
          <w:sz w:val="24"/>
        </w:rPr>
        <w:t xml:space="preserve"> Правительства РФ от 12.10.2020 N 2626-р)</w:t>
      </w:r>
    </w:p>
    <w:p w14:paraId="482676CA" w14:textId="77777777" w:rsidR="00BB2FA1" w:rsidRDefault="00BB2FA1" w:rsidP="00BB2FA1">
      <w:pPr>
        <w:pStyle w:val="ConsPlusNormal"/>
        <w:spacing w:before="240"/>
        <w:ind w:firstLine="540"/>
        <w:jc w:val="both"/>
      </w:pPr>
      <w:r>
        <w:rPr>
          <w:sz w:val="24"/>
        </w:rPr>
        <w:t xml:space="preserve">перечень лекарственных препаратов для медицинского применения, в том числе лекарственных препаратов для медицинского применения, назначаемых по решению врачебных комиссий медицинских организаций, согласно </w:t>
      </w:r>
      <w:hyperlink w:anchor="P4999" w:tooltip="ПЕРЕЧЕНЬ">
        <w:r>
          <w:rPr>
            <w:color w:val="0000FF"/>
            <w:sz w:val="24"/>
          </w:rPr>
          <w:t>приложению N 2</w:t>
        </w:r>
      </w:hyperlink>
      <w:r>
        <w:rPr>
          <w:sz w:val="24"/>
        </w:rPr>
        <w:t>;</w:t>
      </w:r>
    </w:p>
    <w:p w14:paraId="06A80026" w14:textId="77777777" w:rsidR="00BB2FA1" w:rsidRDefault="00BB2FA1" w:rsidP="00BB2FA1">
      <w:pPr>
        <w:pStyle w:val="ConsPlusNormal"/>
        <w:jc w:val="both"/>
      </w:pPr>
      <w:r>
        <w:rPr>
          <w:sz w:val="24"/>
        </w:rPr>
        <w:t xml:space="preserve">(перечень утратил силу. - </w:t>
      </w:r>
      <w:hyperlink r:id="rId22" w:tooltip="Распоряжение Правительства РФ от 23.11.2020 N 3073-р &lt;О внесении изменений в распоряжение Правительства РФ от 12.10.2019 N 2406-р&gt; {КонсультантПлюс}">
        <w:r>
          <w:rPr>
            <w:color w:val="0000FF"/>
            <w:sz w:val="24"/>
          </w:rPr>
          <w:t>Распоряжение</w:t>
        </w:r>
      </w:hyperlink>
      <w:r>
        <w:rPr>
          <w:sz w:val="24"/>
        </w:rPr>
        <w:t xml:space="preserve"> Правительства РФ от 23.11.2020 N 3073-р)</w:t>
      </w:r>
    </w:p>
    <w:p w14:paraId="761A6055" w14:textId="77777777" w:rsidR="00BB2FA1" w:rsidRDefault="00BB2FA1" w:rsidP="00BB2FA1">
      <w:pPr>
        <w:pStyle w:val="ConsPlusNormal"/>
        <w:spacing w:before="240"/>
        <w:ind w:firstLine="540"/>
        <w:jc w:val="both"/>
      </w:pPr>
      <w:r>
        <w:rPr>
          <w:sz w:val="24"/>
        </w:rPr>
        <w:t xml:space="preserve">перечень лекарственных препаратов, предназначенных для обеспечения лиц, больных гемофилией, муковисцидозом, гипофизарным нанизмом, болезнью Гоше, злокачественными новообразованиями лимфоидной, кроветворной и родственных им тканей, рассеянным склерозом, гемолитико-уремическим синдромом, юношеским артритом с системным началом, мукополисахаридозом I, II и VI типов, апластической анемией неуточненной, наследственным дефицитом факторов II (фибриногена), VII (лабильного), X (Стюарта - Прауэра), лиц после трансплантации органов и (или) тканей, согласно </w:t>
      </w:r>
      <w:hyperlink w:anchor="P5014" w:tooltip="ПЕРЕЧЕНЬ">
        <w:r>
          <w:rPr>
            <w:color w:val="0000FF"/>
            <w:sz w:val="24"/>
          </w:rPr>
          <w:t>приложению N 3</w:t>
        </w:r>
      </w:hyperlink>
      <w:r>
        <w:rPr>
          <w:sz w:val="24"/>
        </w:rPr>
        <w:t>;</w:t>
      </w:r>
    </w:p>
    <w:p w14:paraId="6CEE955C" w14:textId="77777777" w:rsidR="00BB2FA1" w:rsidRDefault="00BB2FA1" w:rsidP="00BB2FA1">
      <w:pPr>
        <w:pStyle w:val="ConsPlusNormal"/>
        <w:jc w:val="both"/>
      </w:pPr>
      <w:r>
        <w:rPr>
          <w:sz w:val="24"/>
        </w:rPr>
        <w:t xml:space="preserve">(в ред. </w:t>
      </w:r>
      <w:hyperlink r:id="rId23" w:tooltip="Распоряжение Правительства РФ от 26.04.2020 N 1142-р &lt;О внесении изменений в распоряжение Правительства от 12.10.2019 N 2406-р&gt; {КонсультантПлюс}">
        <w:r>
          <w:rPr>
            <w:color w:val="0000FF"/>
            <w:sz w:val="24"/>
          </w:rPr>
          <w:t>распоряжения</w:t>
        </w:r>
      </w:hyperlink>
      <w:r>
        <w:rPr>
          <w:sz w:val="24"/>
        </w:rPr>
        <w:t xml:space="preserve"> Правительства РФ от 26.04.2020 N 1142-р)</w:t>
      </w:r>
    </w:p>
    <w:p w14:paraId="17E4EDA0" w14:textId="77777777" w:rsidR="00BB2FA1" w:rsidRDefault="00BB2FA1" w:rsidP="00BB2FA1">
      <w:pPr>
        <w:pStyle w:val="ConsPlusNormal"/>
        <w:spacing w:before="240"/>
        <w:ind w:firstLine="540"/>
        <w:jc w:val="both"/>
      </w:pPr>
      <w:r>
        <w:rPr>
          <w:sz w:val="24"/>
        </w:rPr>
        <w:t xml:space="preserve">минимальный ассортимент лекарственных препаратов, необходимых для оказания медицинской помощи, согласно </w:t>
      </w:r>
      <w:hyperlink w:anchor="P5438" w:tooltip="МИНИМАЛЬНЫЙ АССОРТИМЕНТ">
        <w:r>
          <w:rPr>
            <w:color w:val="0000FF"/>
            <w:sz w:val="24"/>
          </w:rPr>
          <w:t>приложению N 4</w:t>
        </w:r>
      </w:hyperlink>
      <w:r>
        <w:rPr>
          <w:sz w:val="24"/>
        </w:rPr>
        <w:t>.</w:t>
      </w:r>
    </w:p>
    <w:p w14:paraId="447CC8B3" w14:textId="77777777" w:rsidR="00BB2FA1" w:rsidRDefault="00BB2FA1" w:rsidP="00BB2FA1">
      <w:pPr>
        <w:pStyle w:val="ConsPlusNormal"/>
        <w:spacing w:before="240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r:id="rId24" w:tooltip="Распоряжение Правительства РФ от 10.12.2018 N 2738-р &lt;Об утверждении перечня жизненно необходимых и важнейших лекарственных препаратов на 2019 год, а также перечней лекарственных препаратов для медицинского применения и минимального ассортимента лекарственных ">
        <w:r>
          <w:rPr>
            <w:color w:val="0000FF"/>
            <w:sz w:val="24"/>
          </w:rPr>
          <w:t>распоряжение</w:t>
        </w:r>
      </w:hyperlink>
      <w:r>
        <w:rPr>
          <w:sz w:val="24"/>
        </w:rPr>
        <w:t xml:space="preserve"> Правительства Российской Федерации от 10 декабря 2018 г. N 2738-р (Собрание законодательства Российской Федерации, 2018, N 51, ст. 8075).</w:t>
      </w:r>
    </w:p>
    <w:p w14:paraId="022C5000" w14:textId="77777777" w:rsidR="00BB2FA1" w:rsidRDefault="00BB2FA1" w:rsidP="00BB2FA1">
      <w:pPr>
        <w:pStyle w:val="ConsPlusNormal"/>
        <w:spacing w:before="240"/>
        <w:ind w:firstLine="540"/>
        <w:jc w:val="both"/>
      </w:pPr>
      <w:r>
        <w:rPr>
          <w:sz w:val="24"/>
        </w:rPr>
        <w:t>3. Настоящее распоряжение вступает в силу с 1 января 2020 г.</w:t>
      </w:r>
    </w:p>
    <w:p w14:paraId="7905C2B9" w14:textId="77777777" w:rsidR="00BB2FA1" w:rsidRDefault="00BB2FA1" w:rsidP="00BB2FA1">
      <w:pPr>
        <w:pStyle w:val="ConsPlusNormal"/>
        <w:jc w:val="both"/>
      </w:pPr>
    </w:p>
    <w:p w14:paraId="6D0C3249" w14:textId="77777777" w:rsidR="00BB2FA1" w:rsidRDefault="00BB2FA1" w:rsidP="00BB2FA1">
      <w:pPr>
        <w:pStyle w:val="ConsPlusNormal"/>
        <w:jc w:val="right"/>
      </w:pPr>
      <w:r>
        <w:rPr>
          <w:sz w:val="24"/>
        </w:rPr>
        <w:t>Председатель Правительства</w:t>
      </w:r>
    </w:p>
    <w:p w14:paraId="07F20DD7" w14:textId="77777777" w:rsidR="00BB2FA1" w:rsidRDefault="00BB2FA1" w:rsidP="00BB2FA1">
      <w:pPr>
        <w:pStyle w:val="ConsPlusNormal"/>
        <w:jc w:val="right"/>
      </w:pPr>
      <w:r>
        <w:rPr>
          <w:sz w:val="24"/>
        </w:rPr>
        <w:t>Российской Федерации</w:t>
      </w:r>
    </w:p>
    <w:p w14:paraId="6C099332" w14:textId="77777777" w:rsidR="00BB2FA1" w:rsidRDefault="00BB2FA1" w:rsidP="00BB2FA1">
      <w:pPr>
        <w:pStyle w:val="ConsPlusNormal"/>
        <w:jc w:val="right"/>
      </w:pPr>
      <w:r>
        <w:rPr>
          <w:sz w:val="24"/>
        </w:rPr>
        <w:t>Д.МЕДВЕДЕВ</w:t>
      </w:r>
    </w:p>
    <w:p w14:paraId="4660D7CE" w14:textId="77777777" w:rsidR="00BB2FA1" w:rsidRDefault="00BB2FA1" w:rsidP="00BB2FA1">
      <w:pPr>
        <w:pStyle w:val="ConsPlusNormal"/>
        <w:jc w:val="both"/>
      </w:pPr>
    </w:p>
    <w:p w14:paraId="0C43D062" w14:textId="77777777" w:rsidR="00BB2FA1" w:rsidRDefault="00BB2FA1" w:rsidP="00BB2FA1">
      <w:pPr>
        <w:pStyle w:val="ConsPlusNormal"/>
        <w:jc w:val="both"/>
      </w:pPr>
    </w:p>
    <w:p w14:paraId="209DEB36" w14:textId="77777777" w:rsidR="00BB2FA1" w:rsidRDefault="00BB2FA1" w:rsidP="00BB2FA1">
      <w:pPr>
        <w:pStyle w:val="ConsPlusNormal"/>
        <w:jc w:val="both"/>
      </w:pPr>
    </w:p>
    <w:p w14:paraId="7E8E803A" w14:textId="77777777" w:rsidR="00B34765" w:rsidRDefault="00B34765" w:rsidP="00BB2FA1">
      <w:pPr>
        <w:pStyle w:val="ConsPlusNormal"/>
        <w:jc w:val="both"/>
      </w:pPr>
    </w:p>
    <w:p w14:paraId="3CD4D9D9" w14:textId="77777777" w:rsidR="00B34765" w:rsidRDefault="00B34765" w:rsidP="00BB2FA1">
      <w:pPr>
        <w:pStyle w:val="ConsPlusNormal"/>
        <w:jc w:val="both"/>
      </w:pPr>
    </w:p>
    <w:p w14:paraId="0644EF83" w14:textId="77777777" w:rsidR="00B34765" w:rsidRDefault="00B34765" w:rsidP="00BB2FA1">
      <w:pPr>
        <w:pStyle w:val="ConsPlusNormal"/>
        <w:jc w:val="both"/>
      </w:pPr>
    </w:p>
    <w:p w14:paraId="63F0867E" w14:textId="77777777" w:rsidR="00B34765" w:rsidRDefault="00B34765" w:rsidP="00BB2FA1">
      <w:pPr>
        <w:pStyle w:val="ConsPlusNormal"/>
        <w:jc w:val="both"/>
      </w:pPr>
    </w:p>
    <w:p w14:paraId="3339BAEB" w14:textId="77777777" w:rsidR="00B34765" w:rsidRDefault="00B34765" w:rsidP="00BB2FA1">
      <w:pPr>
        <w:pStyle w:val="ConsPlusNormal"/>
        <w:jc w:val="both"/>
      </w:pPr>
    </w:p>
    <w:p w14:paraId="3B3D3A36" w14:textId="77777777" w:rsidR="00B34765" w:rsidRDefault="00B34765" w:rsidP="00BB2FA1">
      <w:pPr>
        <w:pStyle w:val="ConsPlusNormal"/>
        <w:jc w:val="both"/>
      </w:pPr>
    </w:p>
    <w:p w14:paraId="0A0B5530" w14:textId="77777777" w:rsidR="00B34765" w:rsidRDefault="00B34765" w:rsidP="00BB2FA1">
      <w:pPr>
        <w:pStyle w:val="ConsPlusNormal"/>
        <w:jc w:val="both"/>
      </w:pPr>
    </w:p>
    <w:p w14:paraId="12BCFE9A" w14:textId="77777777" w:rsidR="00B34765" w:rsidRDefault="00B34765" w:rsidP="00BB2FA1">
      <w:pPr>
        <w:pStyle w:val="ConsPlusNormal"/>
        <w:jc w:val="both"/>
      </w:pPr>
    </w:p>
    <w:p w14:paraId="0952DA19" w14:textId="77777777" w:rsidR="00B34765" w:rsidRDefault="00B34765" w:rsidP="00BB2FA1">
      <w:pPr>
        <w:pStyle w:val="ConsPlusNormal"/>
        <w:jc w:val="both"/>
      </w:pPr>
    </w:p>
    <w:p w14:paraId="65554584" w14:textId="77777777" w:rsidR="00BB2FA1" w:rsidRDefault="00BB2FA1" w:rsidP="00BB2FA1">
      <w:pPr>
        <w:pStyle w:val="ConsPlusNormal"/>
        <w:jc w:val="both"/>
      </w:pPr>
    </w:p>
    <w:p w14:paraId="1358BD0F" w14:textId="77777777" w:rsidR="00BB2FA1" w:rsidRDefault="00BB2FA1" w:rsidP="00BB2FA1">
      <w:pPr>
        <w:pStyle w:val="ConsPlusNormal"/>
        <w:jc w:val="both"/>
      </w:pPr>
    </w:p>
    <w:p w14:paraId="4E59B5B3" w14:textId="77777777" w:rsidR="00BB2FA1" w:rsidRDefault="00BB2FA1" w:rsidP="00BB2FA1">
      <w:pPr>
        <w:pStyle w:val="ConsPlusNormal"/>
        <w:jc w:val="right"/>
        <w:outlineLvl w:val="0"/>
      </w:pPr>
      <w:r>
        <w:rPr>
          <w:sz w:val="24"/>
        </w:rPr>
        <w:lastRenderedPageBreak/>
        <w:t>Приложение N 1</w:t>
      </w:r>
    </w:p>
    <w:p w14:paraId="629C7848" w14:textId="77777777" w:rsidR="00BB2FA1" w:rsidRDefault="00BB2FA1" w:rsidP="00BB2FA1">
      <w:pPr>
        <w:pStyle w:val="ConsPlusNormal"/>
        <w:jc w:val="right"/>
      </w:pPr>
      <w:r>
        <w:rPr>
          <w:sz w:val="24"/>
        </w:rPr>
        <w:t>к распоряжению Правительства</w:t>
      </w:r>
    </w:p>
    <w:p w14:paraId="27BF3D59" w14:textId="77777777" w:rsidR="00BB2FA1" w:rsidRDefault="00BB2FA1" w:rsidP="00BB2FA1">
      <w:pPr>
        <w:pStyle w:val="ConsPlusNormal"/>
        <w:jc w:val="right"/>
      </w:pPr>
      <w:r>
        <w:rPr>
          <w:sz w:val="24"/>
        </w:rPr>
        <w:t>Российской Федерации</w:t>
      </w:r>
    </w:p>
    <w:p w14:paraId="6EA134FA" w14:textId="77777777" w:rsidR="00BB2FA1" w:rsidRDefault="00BB2FA1" w:rsidP="00BB2FA1">
      <w:pPr>
        <w:pStyle w:val="ConsPlusNormal"/>
        <w:jc w:val="right"/>
      </w:pPr>
      <w:r>
        <w:rPr>
          <w:sz w:val="24"/>
        </w:rPr>
        <w:t>от 12 октября 2019 г. N 2406-р</w:t>
      </w:r>
    </w:p>
    <w:p w14:paraId="397A5D1F" w14:textId="77777777" w:rsidR="00BB2FA1" w:rsidRDefault="00BB2FA1" w:rsidP="00BB2FA1">
      <w:pPr>
        <w:pStyle w:val="ConsPlusNormal"/>
        <w:jc w:val="both"/>
      </w:pPr>
    </w:p>
    <w:p w14:paraId="2653434F" w14:textId="77777777" w:rsidR="00BB2FA1" w:rsidRDefault="00BB2FA1" w:rsidP="00BB2FA1">
      <w:pPr>
        <w:pStyle w:val="ConsPlusTitle"/>
        <w:jc w:val="center"/>
      </w:pPr>
      <w:bookmarkStart w:id="3" w:name="P36"/>
      <w:bookmarkEnd w:id="3"/>
      <w:r>
        <w:t>ПЕРЕЧЕНЬ</w:t>
      </w:r>
    </w:p>
    <w:p w14:paraId="6349E764" w14:textId="77777777" w:rsidR="00BB2FA1" w:rsidRDefault="00BB2FA1" w:rsidP="00BB2FA1">
      <w:pPr>
        <w:pStyle w:val="ConsPlusTitle"/>
        <w:jc w:val="center"/>
      </w:pPr>
      <w:r>
        <w:t>ЖИЗНЕННО НЕОБХОДИМЫХ И ВАЖНЕЙШИХ ЛЕКАРСТВЕННЫХ ПРЕПАРАТОВ</w:t>
      </w:r>
    </w:p>
    <w:p w14:paraId="253EE24A" w14:textId="77777777" w:rsidR="00BB2FA1" w:rsidRDefault="00BB2FA1" w:rsidP="00BB2FA1">
      <w:pPr>
        <w:pStyle w:val="ConsPlusTitle"/>
        <w:jc w:val="center"/>
      </w:pPr>
      <w:r>
        <w:t>ДЛЯ МЕДИЦИНСКОГО ПРИМЕНЕНИЯ</w:t>
      </w:r>
    </w:p>
    <w:p w14:paraId="787BE721" w14:textId="77777777" w:rsidR="00BB2FA1" w:rsidRDefault="00BB2FA1" w:rsidP="00BB2FA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10486"/>
        <w:gridCol w:w="113"/>
      </w:tblGrid>
      <w:tr w:rsidR="00BB2FA1" w14:paraId="239C87A2" w14:textId="77777777" w:rsidTr="00AA4085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ECA4F" w14:textId="77777777" w:rsidR="00BB2FA1" w:rsidRDefault="00BB2FA1" w:rsidP="00AA408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841324" w14:textId="77777777" w:rsidR="00BB2FA1" w:rsidRDefault="00BB2FA1" w:rsidP="00AA408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7CDF08C4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>Список изменяющих документов</w:t>
            </w:r>
          </w:p>
          <w:p w14:paraId="13604C5B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(в ред. распоряжений Правительства РФ от 12.10.2020 </w:t>
            </w:r>
            <w:hyperlink r:id="rId25" w:tooltip="Распоряжение Правительства РФ от 12.10.2020 N 2626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2626-р</w:t>
              </w:r>
            </w:hyperlink>
            <w:r>
              <w:rPr>
                <w:color w:val="392C69"/>
                <w:sz w:val="24"/>
              </w:rPr>
              <w:t>,</w:t>
            </w:r>
          </w:p>
          <w:p w14:paraId="705DE9FD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от 23.11.2020 </w:t>
            </w:r>
            <w:hyperlink r:id="rId26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3073-р</w:t>
              </w:r>
            </w:hyperlink>
            <w:r>
              <w:rPr>
                <w:color w:val="392C69"/>
                <w:sz w:val="24"/>
              </w:rPr>
              <w:t xml:space="preserve">, от 23.12.2021 </w:t>
            </w:r>
            <w:hyperlink r:id="rId27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3781-р</w:t>
              </w:r>
            </w:hyperlink>
            <w:r>
              <w:rPr>
                <w:color w:val="392C69"/>
                <w:sz w:val="24"/>
              </w:rPr>
              <w:t xml:space="preserve">, от 30.03.2022 </w:t>
            </w:r>
            <w:hyperlink r:id="rId28" w:tooltip="Распоряжение Правительства РФ от 30.03.2022 N 66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660-р</w:t>
              </w:r>
            </w:hyperlink>
            <w:r>
              <w:rPr>
                <w:color w:val="392C69"/>
                <w:sz w:val="24"/>
              </w:rPr>
              <w:t>,</w:t>
            </w:r>
          </w:p>
          <w:p w14:paraId="5DE6922F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от 24.08.2022 </w:t>
            </w:r>
            <w:hyperlink r:id="rId2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2419-р</w:t>
              </w:r>
            </w:hyperlink>
            <w:r>
              <w:rPr>
                <w:color w:val="392C69"/>
                <w:sz w:val="24"/>
              </w:rPr>
              <w:t xml:space="preserve">, от 06.10.2022 </w:t>
            </w:r>
            <w:hyperlink r:id="rId30" w:tooltip="Распоряжение Правительства РФ от 06.10.2022 N 2927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2927-р</w:t>
              </w:r>
            </w:hyperlink>
            <w:r>
              <w:rPr>
                <w:color w:val="392C69"/>
                <w:sz w:val="24"/>
              </w:rPr>
              <w:t xml:space="preserve">, от 24.12.2022 </w:t>
            </w:r>
            <w:hyperlink r:id="rId31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4173-р</w:t>
              </w:r>
            </w:hyperlink>
            <w:r>
              <w:rPr>
                <w:color w:val="392C69"/>
                <w:sz w:val="24"/>
              </w:rPr>
              <w:t>,</w:t>
            </w:r>
          </w:p>
          <w:p w14:paraId="7182F7E7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от 09.06.2023 </w:t>
            </w:r>
            <w:hyperlink r:id="rId32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1508-р</w:t>
              </w:r>
            </w:hyperlink>
            <w:r>
              <w:rPr>
                <w:color w:val="392C69"/>
                <w:sz w:val="24"/>
              </w:rPr>
              <w:t xml:space="preserve">, от 16.04.2024 </w:t>
            </w:r>
            <w:hyperlink r:id="rId33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938-р</w:t>
              </w:r>
            </w:hyperlink>
            <w:r>
              <w:rPr>
                <w:color w:val="392C69"/>
                <w:sz w:val="24"/>
              </w:rPr>
              <w:t xml:space="preserve">, от 15.01.2025 </w:t>
            </w:r>
            <w:hyperlink r:id="rId34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10-р</w:t>
              </w:r>
            </w:hyperlink>
            <w:r>
              <w:rPr>
                <w:color w:val="392C69"/>
                <w:sz w:val="24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6D4929" w14:textId="77777777" w:rsidR="00BB2FA1" w:rsidRDefault="00BB2FA1" w:rsidP="00AA4085">
            <w:pPr>
              <w:pStyle w:val="ConsPlusNormal"/>
            </w:pPr>
          </w:p>
        </w:tc>
      </w:tr>
    </w:tbl>
    <w:p w14:paraId="470C0E3E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BB2FA1" w14:paraId="1207ADCA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48B49C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14:paraId="5E9AF8D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14:paraId="7A483E5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8D913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формы</w:t>
            </w:r>
          </w:p>
        </w:tc>
      </w:tr>
      <w:tr w:rsidR="00BB2FA1" w14:paraId="692B1BD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BA2DF92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67BE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14709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308A01" w14:textId="77777777" w:rsidR="00BB2FA1" w:rsidRDefault="00BB2FA1" w:rsidP="00AA4085">
            <w:pPr>
              <w:pStyle w:val="ConsPlusNormal"/>
            </w:pPr>
          </w:p>
        </w:tc>
      </w:tr>
      <w:tr w:rsidR="00BB2FA1" w14:paraId="50CC981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5D7A18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C5DA2F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F42E56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66A4C9" w14:textId="77777777" w:rsidR="00BB2FA1" w:rsidRDefault="00BB2FA1" w:rsidP="00AA4085">
            <w:pPr>
              <w:pStyle w:val="ConsPlusNormal"/>
            </w:pPr>
          </w:p>
        </w:tc>
      </w:tr>
      <w:tr w:rsidR="00BB2FA1" w14:paraId="679F20A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F3D23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BD39D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042DA5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FBE03A7" w14:textId="77777777" w:rsidR="00BB2FA1" w:rsidRDefault="00BB2FA1" w:rsidP="00AA4085">
            <w:pPr>
              <w:pStyle w:val="ConsPlusNormal"/>
            </w:pPr>
          </w:p>
        </w:tc>
      </w:tr>
      <w:tr w:rsidR="00BB2FA1" w14:paraId="08F40BF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EB420E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F5EF1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блокаторы H2-гистаминовых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873A07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ранитидин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6DF8B6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</w:t>
            </w:r>
          </w:p>
        </w:tc>
      </w:tr>
      <w:tr w:rsidR="00BB2FA1" w14:paraId="61E7C25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57CE8B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3F96FD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344EC3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фамотидин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625E02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3615158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550DF2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3169B4F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3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06B5E5F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8E5AA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239617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протонного насоса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E5CB1B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51A04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323CF8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кишечнорастворимые;</w:t>
            </w:r>
          </w:p>
          <w:p w14:paraId="6809D9F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5CFCEA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лиофилизат для приготовления раствора для инфузий;</w:t>
            </w:r>
          </w:p>
          <w:p w14:paraId="6DCE21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приема внутрь;</w:t>
            </w:r>
          </w:p>
          <w:p w14:paraId="17E9FD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F53E5D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B42E6F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0A3E6E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ADDFCD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эзомепразол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39A48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кишечнорастворимые;</w:t>
            </w:r>
          </w:p>
          <w:p w14:paraId="5B6A13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0F6FA0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кишечнорастворимые, покрытые пленочной оболочкой;</w:t>
            </w:r>
          </w:p>
          <w:p w14:paraId="4863F3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оболочкой;</w:t>
            </w:r>
          </w:p>
          <w:p w14:paraId="3D74A7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</w:t>
            </w:r>
          </w:p>
        </w:tc>
      </w:tr>
      <w:tr w:rsidR="00BB2FA1" w14:paraId="0D8861A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0A4227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CB41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79C47D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висмута трикалия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17C6D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EE4968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16713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C035F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868BF5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5801CFC" w14:textId="77777777" w:rsidR="00BB2FA1" w:rsidRDefault="00BB2FA1" w:rsidP="00AA4085">
            <w:pPr>
              <w:pStyle w:val="ConsPlusNormal"/>
            </w:pPr>
          </w:p>
        </w:tc>
      </w:tr>
      <w:tr w:rsidR="00BB2FA1" w14:paraId="781DA42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26EE47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33EE6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F2AC8D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76851F9" w14:textId="77777777" w:rsidR="00BB2FA1" w:rsidRDefault="00BB2FA1" w:rsidP="00AA4085">
            <w:pPr>
              <w:pStyle w:val="ConsPlusNormal"/>
            </w:pPr>
          </w:p>
        </w:tc>
      </w:tr>
      <w:tr w:rsidR="00BB2FA1" w14:paraId="6F8B8C4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4307A1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2C978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синтетические антихолинергические средства, эфиры с третичной аминогруппой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627BC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мебеверин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D7FD57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пролонгированным высвобождением;</w:t>
            </w:r>
          </w:p>
          <w:p w14:paraId="1C2CB19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79A597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60A9DCE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7533C12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790CF1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9657CC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57176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платифиллин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CEE18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01357B2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D863894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3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169E850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C35F6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12F44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D5D87D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831DC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5BF796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444716A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763CD4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2A3077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A615266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3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629E38C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36350F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42574D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белладонны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C00FC0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CD280A5" w14:textId="77777777" w:rsidR="00BB2FA1" w:rsidRDefault="00BB2FA1" w:rsidP="00AA4085">
            <w:pPr>
              <w:pStyle w:val="ConsPlusNormal"/>
            </w:pPr>
          </w:p>
        </w:tc>
      </w:tr>
      <w:tr w:rsidR="00BB2FA1" w14:paraId="1CF4EFE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F5B18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EA7F2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алкалоиды белладонны, третичные 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190C9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атропин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03D5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глазные;</w:t>
            </w:r>
          </w:p>
          <w:p w14:paraId="3623F82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1FB6E1F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A3452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A03F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1A1E9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стимуляторы моторики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B8C78F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7096D67" w14:textId="77777777" w:rsidR="00BB2FA1" w:rsidRDefault="00BB2FA1" w:rsidP="00AA4085">
            <w:pPr>
              <w:pStyle w:val="ConsPlusNormal"/>
            </w:pPr>
          </w:p>
        </w:tc>
      </w:tr>
      <w:tr w:rsidR="00BB2FA1" w14:paraId="7478089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07502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A03FA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19B45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стимуляторы моторики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CB7F61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метоклопрамид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86837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7116D8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147BC0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внутрь;</w:t>
            </w:r>
          </w:p>
          <w:p w14:paraId="6A8467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2D83553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BEF36E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319AA2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A1BED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A23E133" w14:textId="77777777" w:rsidR="00BB2FA1" w:rsidRDefault="00BB2FA1" w:rsidP="00AA4085">
            <w:pPr>
              <w:pStyle w:val="ConsPlusNormal"/>
            </w:pPr>
          </w:p>
        </w:tc>
      </w:tr>
      <w:tr w:rsidR="00BB2FA1" w14:paraId="29271DC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2690A3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2B943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70EA6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EDCD6BE" w14:textId="77777777" w:rsidR="00BB2FA1" w:rsidRDefault="00BB2FA1" w:rsidP="00AA4085">
            <w:pPr>
              <w:pStyle w:val="ConsPlusNormal"/>
            </w:pPr>
          </w:p>
        </w:tc>
      </w:tr>
      <w:tr w:rsidR="00BB2FA1" w14:paraId="4653562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CAD29C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A28F87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блокаторы серотониновых 5HT3-рецепторов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0D084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ондансетрон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A7F01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657788B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сироп;</w:t>
            </w:r>
          </w:p>
          <w:p w14:paraId="35C6053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ректальные;</w:t>
            </w:r>
          </w:p>
          <w:p w14:paraId="08C201A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15C6C0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лиофилизированные;</w:t>
            </w:r>
          </w:p>
          <w:p w14:paraId="04E453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C95224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1D82C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52F71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 печени и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810C84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6DF38DC" w14:textId="77777777" w:rsidR="00BB2FA1" w:rsidRDefault="00BB2FA1" w:rsidP="00AA4085">
            <w:pPr>
              <w:pStyle w:val="ConsPlusNormal"/>
            </w:pPr>
          </w:p>
        </w:tc>
      </w:tr>
      <w:tr w:rsidR="00BB2FA1" w14:paraId="39FD19C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507C7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AC2F0E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A1103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4F79ADE" w14:textId="77777777" w:rsidR="00BB2FA1" w:rsidRDefault="00BB2FA1" w:rsidP="00AA4085">
            <w:pPr>
              <w:pStyle w:val="ConsPlusNormal"/>
            </w:pPr>
          </w:p>
        </w:tc>
      </w:tr>
      <w:tr w:rsidR="00BB2FA1" w14:paraId="52E0DD2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DD2CD0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B1112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желчных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8FE0F2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урсодезоксихолевая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599618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683E6D2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внутрь;</w:t>
            </w:r>
          </w:p>
          <w:p w14:paraId="3DED479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A7564B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78FE9F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A05B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0FA4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 печени, липотропные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2CD1D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87C0FC3" w14:textId="77777777" w:rsidR="00BB2FA1" w:rsidRDefault="00BB2FA1" w:rsidP="00AA4085">
            <w:pPr>
              <w:pStyle w:val="ConsPlusNormal"/>
            </w:pPr>
          </w:p>
        </w:tc>
      </w:tr>
      <w:tr w:rsidR="00BB2FA1" w14:paraId="0BE3A08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4A56EC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997F8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 печени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628EE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фосфолипиды + глицирризиновая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5D49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54D580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1DA6324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426249D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691AFC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12797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CA4E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янтарная кислота + меглумин + инозин + метионин + никотинамид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D326B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7C899FD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FB8B877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3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27A00AE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C7046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C00CDE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5E781F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D70B36C" w14:textId="77777777" w:rsidR="00BB2FA1" w:rsidRDefault="00BB2FA1" w:rsidP="00AA4085">
            <w:pPr>
              <w:pStyle w:val="ConsPlusNormal"/>
            </w:pPr>
          </w:p>
        </w:tc>
      </w:tr>
      <w:tr w:rsidR="00BB2FA1" w14:paraId="54B2C20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1CF237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291A8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8F3C5F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AFF06BF" w14:textId="77777777" w:rsidR="00BB2FA1" w:rsidRDefault="00BB2FA1" w:rsidP="00AA4085">
            <w:pPr>
              <w:pStyle w:val="ConsPlusNormal"/>
            </w:pPr>
          </w:p>
        </w:tc>
      </w:tr>
      <w:tr w:rsidR="00BB2FA1" w14:paraId="48335DC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CB3F8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850A0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81C62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3F0A95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ректальные;</w:t>
            </w:r>
          </w:p>
          <w:p w14:paraId="229DC5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оболочкой;</w:t>
            </w:r>
          </w:p>
          <w:p w14:paraId="19B177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кишечнорастворимые, покрытые оболочкой</w:t>
            </w:r>
          </w:p>
        </w:tc>
      </w:tr>
      <w:tr w:rsidR="00BB2FA1" w14:paraId="4BBAC43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5A1E87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F5F43F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4C0345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CA61D3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3ECD1DA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706E6B2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3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4DB64EC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DF71AC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A06AD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CA59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осмотические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CE4A2D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лактулоза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4896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сироп</w:t>
            </w:r>
          </w:p>
        </w:tc>
      </w:tr>
      <w:tr w:rsidR="00BB2FA1" w14:paraId="78D7D74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5F83F9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AD73C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3E87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макрогол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5DD87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приема внутрь;</w:t>
            </w:r>
          </w:p>
          <w:p w14:paraId="5EB5A06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приема внутрь (для детей)</w:t>
            </w:r>
          </w:p>
        </w:tc>
      </w:tr>
      <w:tr w:rsidR="00BB2FA1" w14:paraId="6BF6E9E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B699CC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B123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FA5834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AAA132" w14:textId="77777777" w:rsidR="00BB2FA1" w:rsidRDefault="00BB2FA1" w:rsidP="00AA4085">
            <w:pPr>
              <w:pStyle w:val="ConsPlusNormal"/>
            </w:pPr>
          </w:p>
        </w:tc>
      </w:tr>
      <w:tr w:rsidR="00BB2FA1" w14:paraId="760267D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A7854F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55FEF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C69752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4BF9D4C" w14:textId="77777777" w:rsidR="00BB2FA1" w:rsidRDefault="00BB2FA1" w:rsidP="00AA4085">
            <w:pPr>
              <w:pStyle w:val="ConsPlusNormal"/>
            </w:pPr>
          </w:p>
        </w:tc>
      </w:tr>
      <w:tr w:rsidR="00BB2FA1" w14:paraId="6927B89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55781D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A07BC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91D1F5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D4878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смектит диоктаэдрический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32084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приема внутрь;</w:t>
            </w:r>
          </w:p>
          <w:p w14:paraId="0A73595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внутрь;</w:t>
            </w:r>
          </w:p>
          <w:p w14:paraId="063638A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</w:t>
            </w:r>
          </w:p>
        </w:tc>
      </w:tr>
      <w:tr w:rsidR="00BB2FA1" w14:paraId="7B9AD19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3E1E1A9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40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66BC7C4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D671C0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7AAAC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9967C0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D202F1E" w14:textId="77777777" w:rsidR="00BB2FA1" w:rsidRDefault="00BB2FA1" w:rsidP="00AA4085">
            <w:pPr>
              <w:pStyle w:val="ConsPlusNormal"/>
            </w:pPr>
          </w:p>
        </w:tc>
      </w:tr>
      <w:tr w:rsidR="00BB2FA1" w14:paraId="65595F9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7F946C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11C171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DAF3B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67B3B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10A841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21DDFFD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жевательные;</w:t>
            </w:r>
          </w:p>
          <w:p w14:paraId="5CAC9EE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таблетки-лиофилизат</w:t>
            </w:r>
          </w:p>
        </w:tc>
      </w:tr>
      <w:tr w:rsidR="00BB2FA1" w14:paraId="0B9AA67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0B5AD0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BBB8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кишечные противовоспалительные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0AA0FC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72C5A8D" w14:textId="77777777" w:rsidR="00BB2FA1" w:rsidRDefault="00BB2FA1" w:rsidP="00AA4085">
            <w:pPr>
              <w:pStyle w:val="ConsPlusNormal"/>
            </w:pPr>
          </w:p>
        </w:tc>
      </w:tr>
      <w:tr w:rsidR="00BB2FA1" w14:paraId="4EDA601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F11BD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AC6D8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аминосалициловая кислота и аналогичные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95B8B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месалазин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7F300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ректальные;</w:t>
            </w:r>
          </w:p>
          <w:p w14:paraId="005EED0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ректальная;</w:t>
            </w:r>
          </w:p>
          <w:p w14:paraId="54B8E1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 с пролонгированным высвобождением, покрытые пленочной оболочкой;</w:t>
            </w:r>
          </w:p>
          <w:p w14:paraId="53A4DE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оболочкой;</w:t>
            </w:r>
          </w:p>
          <w:p w14:paraId="76F82BA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пленочной оболочкой;</w:t>
            </w:r>
          </w:p>
          <w:p w14:paraId="29AFF2D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кишечнорастворимые, покрытые пленочной оболочкой;</w:t>
            </w:r>
          </w:p>
          <w:p w14:paraId="5E0349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действия;</w:t>
            </w:r>
          </w:p>
          <w:p w14:paraId="3F14F9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высвобождением;</w:t>
            </w:r>
          </w:p>
          <w:p w14:paraId="22B144F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кишечнорастворимые с пролонгированным высвобождением, покрытые оболочкой;</w:t>
            </w:r>
          </w:p>
          <w:p w14:paraId="05B0132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с пролонгированным высвобождением для приема внутрь</w:t>
            </w:r>
          </w:p>
        </w:tc>
      </w:tr>
      <w:tr w:rsidR="00BB2FA1" w14:paraId="1F22146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AA5CF7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614D20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7CA79E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сульфасалазин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DB2D2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кишечнорастворимые, покрытые пленочной оболочкой;</w:t>
            </w:r>
          </w:p>
          <w:p w14:paraId="203EAA9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38D1AF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97689B0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4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5115F34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74FB96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888E8E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75AE39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4DB032F" w14:textId="77777777" w:rsidR="00BB2FA1" w:rsidRDefault="00BB2FA1" w:rsidP="00AA4085">
            <w:pPr>
              <w:pStyle w:val="ConsPlusNormal"/>
            </w:pPr>
          </w:p>
        </w:tc>
      </w:tr>
      <w:tr w:rsidR="00BB2FA1" w14:paraId="5C9ED22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223808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07882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6FFEF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бифидобактерии бифидум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3A15F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30D1F6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приема внутрь и местного применения;</w:t>
            </w:r>
          </w:p>
          <w:p w14:paraId="01E670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суспензии для приема внутрь и местного применения;</w:t>
            </w:r>
          </w:p>
          <w:p w14:paraId="00705F7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приема внутрь;</w:t>
            </w:r>
          </w:p>
          <w:p w14:paraId="720A67D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приема внутрь и местного применения;</w:t>
            </w:r>
          </w:p>
          <w:p w14:paraId="143E82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вагинальные и ректальные;</w:t>
            </w:r>
          </w:p>
          <w:p w14:paraId="3D17FF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49C1D92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F2227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B216E2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C8B7A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пробиотик из бифидобактерий бифидум однокомпонентный сорбированный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DF0F48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0FE11A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приема внутрь</w:t>
            </w:r>
          </w:p>
        </w:tc>
      </w:tr>
      <w:tr w:rsidR="00BB2FA1" w14:paraId="3C1E1B5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CB52375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42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546F19F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0CB32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441960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324EFC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B101E82" w14:textId="77777777" w:rsidR="00BB2FA1" w:rsidRDefault="00BB2FA1" w:rsidP="00AA4085">
            <w:pPr>
              <w:pStyle w:val="ConsPlusNormal"/>
            </w:pPr>
          </w:p>
        </w:tc>
      </w:tr>
      <w:tr w:rsidR="00BB2FA1" w14:paraId="2DB49B1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43460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0E1A6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BBF315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0D3857B" w14:textId="77777777" w:rsidR="00BB2FA1" w:rsidRDefault="00BB2FA1" w:rsidP="00AA4085">
            <w:pPr>
              <w:pStyle w:val="ConsPlusNormal"/>
            </w:pPr>
          </w:p>
        </w:tc>
      </w:tr>
      <w:tr w:rsidR="00BB2FA1" w14:paraId="35A93A3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4AED8A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2B9B4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9597F7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97C39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кишечнорастворимые;</w:t>
            </w:r>
          </w:p>
          <w:p w14:paraId="1DC3FB1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0284A9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кишечнорастворимые;</w:t>
            </w:r>
          </w:p>
          <w:p w14:paraId="366A4E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оболочкой;</w:t>
            </w:r>
          </w:p>
          <w:p w14:paraId="275D3B7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3EBEB8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кишечнорастворимые, покрытые пленочной оболочкой</w:t>
            </w:r>
          </w:p>
        </w:tc>
      </w:tr>
      <w:tr w:rsidR="00BB2FA1" w14:paraId="77867DF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82B7DD1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43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36DB353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D9C1C3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8F2502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сахарного диабета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2F9C59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31E9231" w14:textId="77777777" w:rsidR="00BB2FA1" w:rsidRDefault="00BB2FA1" w:rsidP="00AA4085">
            <w:pPr>
              <w:pStyle w:val="ConsPlusNormal"/>
            </w:pPr>
          </w:p>
        </w:tc>
      </w:tr>
      <w:tr w:rsidR="00BB2FA1" w14:paraId="013C21F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2949F6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B2E20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B96945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AC6A1DC" w14:textId="77777777" w:rsidR="00BB2FA1" w:rsidRDefault="00BB2FA1" w:rsidP="00AA4085">
            <w:pPr>
              <w:pStyle w:val="ConsPlusNormal"/>
            </w:pPr>
          </w:p>
        </w:tc>
      </w:tr>
      <w:tr w:rsidR="00BB2FA1" w14:paraId="7D53E68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AEF6DD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E56005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инсулины короткого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58CFC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 аспарт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E27863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и внутривенного введения</w:t>
            </w:r>
          </w:p>
        </w:tc>
      </w:tr>
      <w:tr w:rsidR="00BB2FA1" w14:paraId="3063A2E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BFDC6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78268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16AD6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 глулизин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AA8FF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1951811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96C279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38B3B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B541D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 лизпро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4F5AD7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подкожного введения;</w:t>
            </w:r>
          </w:p>
          <w:p w14:paraId="700C0C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758973C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D1D4F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E4463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65E2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 растворимый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99CF5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4FB000A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52B0D75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44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3714DAC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E167EA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006BBE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D62FC2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инсулин-изофан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96F8A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подкожного введения</w:t>
            </w:r>
          </w:p>
        </w:tc>
      </w:tr>
      <w:tr w:rsidR="00BB2FA1" w14:paraId="56AB43E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619FCD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E061B0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инсулины средней продолжительности действия или длительного действия и их аналоги в комбинации с инсулинами короткого действия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B46A6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 аспарт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07795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подкожного введения</w:t>
            </w:r>
          </w:p>
        </w:tc>
      </w:tr>
      <w:tr w:rsidR="00BB2FA1" w14:paraId="2A6BFC0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5879D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447ECA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4F771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 деглудек + инсулин аспарт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197DF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7D4F62A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BAFB99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706A3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6A6AF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 двухфазный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A573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подкожного введения</w:t>
            </w:r>
          </w:p>
        </w:tc>
      </w:tr>
      <w:tr w:rsidR="00BB2FA1" w14:paraId="3FFFC28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87BC5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51273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F59C85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 лизпро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26677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подкожного введения</w:t>
            </w:r>
          </w:p>
        </w:tc>
      </w:tr>
      <w:tr w:rsidR="00BB2FA1" w14:paraId="6CD90D5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1D65E2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7E7D9D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инсулины длительного действия и их аналоги для </w:t>
            </w:r>
            <w:r>
              <w:rPr>
                <w:sz w:val="24"/>
              </w:rPr>
              <w:lastRenderedPageBreak/>
              <w:t>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49CB9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инсулин гларгин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80F2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1BD91C0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DE2530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E98B7E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3D493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инсулин гларгин + </w:t>
            </w:r>
            <w:r>
              <w:rPr>
                <w:sz w:val="24"/>
              </w:rPr>
              <w:lastRenderedPageBreak/>
              <w:t>ликсисенатид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D3BD7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раствор для подкожного введения</w:t>
            </w:r>
          </w:p>
        </w:tc>
      </w:tr>
      <w:tr w:rsidR="00BB2FA1" w14:paraId="22829E9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146D8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1BB27C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3F2568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 деглудек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EDA9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3D99285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0A020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FBDEB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9B0F9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 детемир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B1947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6E622F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7AE6C2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77CB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3B430C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C0BB80" w14:textId="77777777" w:rsidR="00BB2FA1" w:rsidRDefault="00BB2FA1" w:rsidP="00AA4085">
            <w:pPr>
              <w:pStyle w:val="ConsPlusNormal"/>
            </w:pPr>
          </w:p>
        </w:tc>
      </w:tr>
      <w:tr w:rsidR="00BB2FA1" w14:paraId="30A12FD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5D78B1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8FF97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бигуаниды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060C8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метформин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BED2EA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5524C77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7F04FC9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действия;</w:t>
            </w:r>
          </w:p>
          <w:p w14:paraId="7D5C11C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оболочкой;</w:t>
            </w:r>
          </w:p>
          <w:p w14:paraId="50243F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высвобождением;</w:t>
            </w:r>
          </w:p>
          <w:p w14:paraId="199CD4E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3DE5E97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2B3FC61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4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646F608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83A0DA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62A01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сульфонилмочевины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49307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глибенкламид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79E71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1DD597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FD7559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FC4CD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41BAD2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гликлазид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4CF09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45B742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модифицированным высвобождением;</w:t>
            </w:r>
          </w:p>
          <w:p w14:paraId="22820A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</w:t>
            </w:r>
          </w:p>
        </w:tc>
      </w:tr>
      <w:tr w:rsidR="00BB2FA1" w14:paraId="3A60831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BDE17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67EF4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комбинированные препараты пероральных гипогликемических средств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F64CF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алоглиптин + пиоглитазон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9750C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AFD898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3930A44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(введено </w:t>
            </w:r>
            <w:hyperlink r:id="rId46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распоряжением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63D8B86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B92BE9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A10BH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7A57A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дипептидилпептидазы-4 (ДПП-4)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248E3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5137D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935E94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C2660B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7583F0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F7658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вилдаглиптин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A3548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DBC041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42898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7A3DAB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40B497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гозоглиптин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00D6A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01FEEB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0F60B1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A158E9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0BE0A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линаглиптин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AB6C1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4D47E4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15CD1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6A4A7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FB89A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саксаглиптин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81626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BE4E33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FE0FF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B72ED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D8D3CE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ситаглиптин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E6676B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таблетки, покрытые пленочной </w:t>
            </w:r>
            <w:r>
              <w:rPr>
                <w:sz w:val="24"/>
              </w:rPr>
              <w:lastRenderedPageBreak/>
              <w:t>оболочкой</w:t>
            </w:r>
          </w:p>
        </w:tc>
      </w:tr>
      <w:tr w:rsidR="00BB2FA1" w14:paraId="25C88F2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6ED3FD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B7284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B90C0F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эвоглиптин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B48E01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A4E320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A2937CB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47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6DB6F3C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4E2E54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A10BJ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F81C1DB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аналоги глюкагоноподобного пептида-1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FF6E73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дулаглутид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E102DB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5A687A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B26CB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E01591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C45C9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ликсисенатид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C20E9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17DF353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AFFCB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7E146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1E08D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семаглутид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E99A8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00573AF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9085950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48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3D69311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D7DD49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A10BK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F51B445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ингибиторы натрийзависимого переносчика глюкозы 2 типа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C7D96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дапаглифлозин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8FA17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44B250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78C07C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135CC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BD9E41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ипраглифлозин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11095A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1A1BF5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1D952B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462A8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3D9D8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эмпаглифлозин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74448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313E1C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53566E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CBAB6D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206268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эртуглифлозин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1011F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0641D0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CCA1A6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49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52848A2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BAF2E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E0491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04749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репаглинид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9C8AC3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DE15AC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1B607B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53AF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877496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347A067" w14:textId="77777777" w:rsidR="00BB2FA1" w:rsidRDefault="00BB2FA1" w:rsidP="00AA4085">
            <w:pPr>
              <w:pStyle w:val="ConsPlusNormal"/>
            </w:pPr>
          </w:p>
        </w:tc>
      </w:tr>
      <w:tr w:rsidR="00BB2FA1" w14:paraId="781A6E2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965139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5AE16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витамины A и D, включая их комбинации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AD62C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0B26D5E" w14:textId="77777777" w:rsidR="00BB2FA1" w:rsidRDefault="00BB2FA1" w:rsidP="00AA4085">
            <w:pPr>
              <w:pStyle w:val="ConsPlusNormal"/>
            </w:pPr>
          </w:p>
        </w:tc>
      </w:tr>
      <w:tr w:rsidR="00BB2FA1" w14:paraId="2EFA094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90111E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917CF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 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18667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ретинол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C4EC2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драже;</w:t>
            </w:r>
          </w:p>
          <w:p w14:paraId="247B02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для приема внутрь и наружного применения;</w:t>
            </w:r>
          </w:p>
          <w:p w14:paraId="1E2441A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6FF7AA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для наружного применения;</w:t>
            </w:r>
          </w:p>
          <w:p w14:paraId="0B5C07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 (масляный);</w:t>
            </w:r>
          </w:p>
          <w:p w14:paraId="64A87E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 и наружного применения (масляный)</w:t>
            </w:r>
          </w:p>
        </w:tc>
      </w:tr>
      <w:tr w:rsidR="00BB2FA1" w14:paraId="065C1CC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942C93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A11CC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22E87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 D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E035E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альфакальцидол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24B2A9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для приема внутрь;</w:t>
            </w:r>
          </w:p>
          <w:p w14:paraId="68AE6B6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1F9B7DF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C7B7A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DD93E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D80DA8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кальцитриол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34BD79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684D257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3C8E6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30C4B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2F66CA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колекальциферол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2B31EE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для приема внутрь;</w:t>
            </w:r>
          </w:p>
          <w:p w14:paraId="4CB574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 (масляный)</w:t>
            </w:r>
          </w:p>
        </w:tc>
      </w:tr>
      <w:tr w:rsidR="00BB2FA1" w14:paraId="5BA9A9A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2A260A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A61CEA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 B</w:t>
            </w:r>
            <w:r>
              <w:rPr>
                <w:sz w:val="24"/>
                <w:vertAlign w:val="subscript"/>
              </w:rPr>
              <w:t>1</w:t>
            </w:r>
            <w:r>
              <w:rPr>
                <w:sz w:val="24"/>
              </w:rPr>
              <w:t xml:space="preserve"> и его комбинации с витаминами B</w:t>
            </w:r>
            <w:r>
              <w:rPr>
                <w:sz w:val="24"/>
                <w:vertAlign w:val="subscript"/>
              </w:rPr>
              <w:t>6</w:t>
            </w:r>
            <w:r>
              <w:rPr>
                <w:sz w:val="24"/>
              </w:rPr>
              <w:t xml:space="preserve"> и B</w:t>
            </w:r>
            <w:r>
              <w:rPr>
                <w:sz w:val="24"/>
                <w:vertAlign w:val="subscript"/>
              </w:rPr>
              <w:t>12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5412E6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09F55C1" w14:textId="77777777" w:rsidR="00BB2FA1" w:rsidRDefault="00BB2FA1" w:rsidP="00AA4085">
            <w:pPr>
              <w:pStyle w:val="ConsPlusNormal"/>
            </w:pPr>
          </w:p>
        </w:tc>
      </w:tr>
      <w:tr w:rsidR="00BB2FA1" w14:paraId="6C401D8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6DE2BA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43DAA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 B</w:t>
            </w:r>
            <w:r>
              <w:rPr>
                <w:sz w:val="24"/>
                <w:vertAlign w:val="subscript"/>
              </w:rPr>
              <w:t>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CC365A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20112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</w:t>
            </w:r>
          </w:p>
        </w:tc>
      </w:tr>
      <w:tr w:rsidR="00BB2FA1" w14:paraId="005D9F3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2B99BA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5947CB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81D48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BC3C4B1" w14:textId="77777777" w:rsidR="00BB2FA1" w:rsidRDefault="00BB2FA1" w:rsidP="00AA4085">
            <w:pPr>
              <w:pStyle w:val="ConsPlusNormal"/>
            </w:pPr>
          </w:p>
        </w:tc>
      </w:tr>
      <w:tr w:rsidR="00BB2FA1" w14:paraId="62D06EB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2B2679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13DA8F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587AC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0F925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драже;</w:t>
            </w:r>
          </w:p>
          <w:p w14:paraId="512EA37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для приема внутрь;</w:t>
            </w:r>
          </w:p>
          <w:p w14:paraId="0542FD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пролонгированного действия;</w:t>
            </w:r>
          </w:p>
          <w:p w14:paraId="7605EFD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приема внутрь;</w:t>
            </w:r>
          </w:p>
          <w:p w14:paraId="5CCE57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приема внутрь;</w:t>
            </w:r>
          </w:p>
          <w:p w14:paraId="72F35E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7D773F9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3EE750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134F02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6EDB1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7AF2D0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65E1F95" w14:textId="77777777" w:rsidR="00BB2FA1" w:rsidRDefault="00BB2FA1" w:rsidP="00AA4085">
            <w:pPr>
              <w:pStyle w:val="ConsPlusNormal"/>
            </w:pPr>
          </w:p>
        </w:tc>
      </w:tr>
      <w:tr w:rsidR="00BB2FA1" w14:paraId="5232C78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E0BE4C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954AD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0981B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65FBF1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607D5AE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11E18C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AAA73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821897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9A3EB0E" w14:textId="77777777" w:rsidR="00BB2FA1" w:rsidRDefault="00BB2FA1" w:rsidP="00AA4085">
            <w:pPr>
              <w:pStyle w:val="ConsPlusNormal"/>
            </w:pPr>
          </w:p>
        </w:tc>
      </w:tr>
      <w:tr w:rsidR="00BB2FA1" w14:paraId="0590363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15B34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8A7BD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EBD958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A1F8077" w14:textId="77777777" w:rsidR="00BB2FA1" w:rsidRDefault="00BB2FA1" w:rsidP="00AA4085">
            <w:pPr>
              <w:pStyle w:val="ConsPlusNormal"/>
            </w:pPr>
          </w:p>
        </w:tc>
      </w:tr>
      <w:tr w:rsidR="00BB2FA1" w14:paraId="6FA8975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7BAAE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B5917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3EBFA3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кальция глюконат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EAE67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549794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56394F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3ADDF68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1C375F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29090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EFF3C9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0C54467" w14:textId="77777777" w:rsidR="00BB2FA1" w:rsidRDefault="00BB2FA1" w:rsidP="00AA4085">
            <w:pPr>
              <w:pStyle w:val="ConsPlusNormal"/>
            </w:pPr>
          </w:p>
        </w:tc>
      </w:tr>
      <w:tr w:rsidR="00BB2FA1" w14:paraId="686D4E2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46EA4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96E58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минеральные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6F08BB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калия и магния аспарагинат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52CC8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420DA7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20D78FE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08B7AE5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09A70B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202F7D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5CF36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CF3B0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анаболические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BB5F4E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8150BB" w14:textId="77777777" w:rsidR="00BB2FA1" w:rsidRDefault="00BB2FA1" w:rsidP="00AA4085">
            <w:pPr>
              <w:pStyle w:val="ConsPlusNormal"/>
            </w:pPr>
          </w:p>
        </w:tc>
      </w:tr>
      <w:tr w:rsidR="00BB2FA1" w14:paraId="6A528DC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EBC2A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A14A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D96A98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анаболические стероиды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7F2875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E400D7F" w14:textId="77777777" w:rsidR="00BB2FA1" w:rsidRDefault="00BB2FA1" w:rsidP="00AA4085">
            <w:pPr>
              <w:pStyle w:val="ConsPlusNormal"/>
            </w:pPr>
          </w:p>
        </w:tc>
      </w:tr>
      <w:tr w:rsidR="00BB2FA1" w14:paraId="6D8C50A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C16514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3800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эстрена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2746EE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нандролон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CE39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 (масляный)</w:t>
            </w:r>
          </w:p>
        </w:tc>
      </w:tr>
      <w:tr w:rsidR="00BB2FA1" w14:paraId="7233B59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AFFE99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6B04F1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4D7296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D5B4A07" w14:textId="77777777" w:rsidR="00BB2FA1" w:rsidRDefault="00BB2FA1" w:rsidP="00AA4085">
            <w:pPr>
              <w:pStyle w:val="ConsPlusNormal"/>
            </w:pPr>
          </w:p>
        </w:tc>
      </w:tr>
      <w:tr w:rsidR="00BB2FA1" w14:paraId="3A19266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C9A9B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8169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AB2F27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E0D94FB" w14:textId="77777777" w:rsidR="00BB2FA1" w:rsidRDefault="00BB2FA1" w:rsidP="00AA4085">
            <w:pPr>
              <w:pStyle w:val="ConsPlusNormal"/>
            </w:pPr>
          </w:p>
        </w:tc>
      </w:tr>
      <w:tr w:rsidR="00BB2FA1" w14:paraId="65CD9E9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1E3AA6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0D92A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аминокислоты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1BFEB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адеметионин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AAB4D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и внутримышечного введения;</w:t>
            </w:r>
          </w:p>
          <w:p w14:paraId="68D6F6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кишечнорастворимые;</w:t>
            </w:r>
          </w:p>
          <w:p w14:paraId="19AAE1C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кишечнорастворимые, покрытые пленочной оболочкой;</w:t>
            </w:r>
          </w:p>
          <w:p w14:paraId="4BA3CB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оболочкой</w:t>
            </w:r>
          </w:p>
        </w:tc>
      </w:tr>
      <w:tr w:rsidR="00BB2FA1" w14:paraId="34C1881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C4A902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389EF7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DB41E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агалсидаза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2056A0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32A61D2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8E329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36D39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B5F5B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агалсидаза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3DD1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641432A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9B95B2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6EAB5E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551CE8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велаглюцераза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E6D59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3911D06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5E72CB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AB6DB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B9C6A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галсульфаза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AB767B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34B82AA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B742CB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E3947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FC441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идурсульфаза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71466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053CCBF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49F9C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00135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F2FE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идурсульфаза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F268E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3321200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693D9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86B82B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F81C8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имиглюцераза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0E8195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0BBBAD2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D5BAC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A6C2EA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4690E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ларонидаза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53134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6F77411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9EE53E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16DC7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1425C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себелипаза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FB3D9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55F3A36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D0A059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48689F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6897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талиглюцераза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F9A85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4EB1985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ED1808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63BFB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269CE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миглустат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25E82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6EE928A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2D9E8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727EDA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1D5BB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нитизинон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F8C92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3CFF012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1C9688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6BB14F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22074D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сапроптерин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22E570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диспергируемые;</w:t>
            </w:r>
          </w:p>
          <w:p w14:paraId="26CDB7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растворимые</w:t>
            </w:r>
          </w:p>
        </w:tc>
      </w:tr>
      <w:tr w:rsidR="00BB2FA1" w14:paraId="4783681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DC4E1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7ACE48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EC7176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тиоктовая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6D8E15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694ABA0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внутривенного введения;</w:t>
            </w:r>
          </w:p>
          <w:p w14:paraId="72CF611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18CC21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6A2DC7E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795A96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2345CAD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4BCE52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73DB106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50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09.06.2023 N 1508-р)</w:t>
            </w:r>
          </w:p>
        </w:tc>
      </w:tr>
      <w:tr w:rsidR="00BB2FA1" w14:paraId="2FD3A46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DB00F4A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t>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64768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кровь и система кроветворения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C92B8D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3C9627A" w14:textId="77777777" w:rsidR="00BB2FA1" w:rsidRDefault="00BB2FA1" w:rsidP="00AA4085">
            <w:pPr>
              <w:pStyle w:val="ConsPlusNormal"/>
            </w:pPr>
          </w:p>
        </w:tc>
      </w:tr>
      <w:tr w:rsidR="00BB2FA1" w14:paraId="48CC699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5570B9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7636E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антитромботические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C9BA02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95ABB34" w14:textId="77777777" w:rsidR="00BB2FA1" w:rsidRDefault="00BB2FA1" w:rsidP="00AA4085">
            <w:pPr>
              <w:pStyle w:val="ConsPlusNormal"/>
            </w:pPr>
          </w:p>
        </w:tc>
      </w:tr>
      <w:tr w:rsidR="00BB2FA1" w14:paraId="72D92BB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4FCC74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07623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антитромботические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F2F244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E9059FE" w14:textId="77777777" w:rsidR="00BB2FA1" w:rsidRDefault="00BB2FA1" w:rsidP="00AA4085">
            <w:pPr>
              <w:pStyle w:val="ConsPlusNormal"/>
            </w:pPr>
          </w:p>
        </w:tc>
      </w:tr>
      <w:tr w:rsidR="00BB2FA1" w14:paraId="41670E0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06E8EB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C65620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антагонисты витамина K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86EDA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варфарин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FC205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5A996AB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992053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1DF3E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группа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C5ADE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26B1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подкожного введения;</w:t>
            </w:r>
          </w:p>
          <w:p w14:paraId="48720E3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75EFDBC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9EE00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C05D45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6B11A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эноксапарин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34700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6512635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CE6EF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383599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110AC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парнапарин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7AD0E8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B72A46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D7A2A2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B01AC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2B08F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антиагреганты, кроме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7D56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клопидогрел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55AE7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6DA289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18FD0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AEA1D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84BC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селексипаг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64742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таблетки, покрытые пленочной </w:t>
            </w:r>
            <w:r>
              <w:rPr>
                <w:sz w:val="24"/>
              </w:rPr>
              <w:lastRenderedPageBreak/>
              <w:t>оболочкой</w:t>
            </w:r>
          </w:p>
        </w:tc>
      </w:tr>
      <w:tr w:rsidR="00BB2FA1" w14:paraId="376CBE9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53B6D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89B3B3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63B7B4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тикагрелор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2F54BE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0AA4F5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D8AE79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51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1988D80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0B1BDD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B01AD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DCC3AF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FF04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алтеплаза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85B81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7B8310D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D3620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5645AD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5FDE2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проурокиназа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7D678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39DD57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инъекций</w:t>
            </w:r>
          </w:p>
        </w:tc>
      </w:tr>
      <w:tr w:rsidR="00BB2FA1" w14:paraId="308CC47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E29D79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641248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C2268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рекомбинантный белок, содержащий аминокислотную последовательность стафилокиназы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F1FC3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7930885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58F09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6131DB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66799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тенектеплаза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F84EAC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214ED27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5EAA76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625E1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прямые ингибиторы тромбина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642407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дабигатрана этексилат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AFCC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1E7A3A4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7EC1A1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B01AF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7B17A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прямые ингибиторы фактора Xa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EA56B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апиксабан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15CD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8D39BA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219F91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9762F5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602EEB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ривароксабан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98D32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9ECFFD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906D6F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70B8C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D6CE92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N-(5-Хлорпиридин-2-ил)-5-метил-2-(4-(N-метилацетимидамидо)бензамидо)бензамида гидрохлорид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63A697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кишечнорастворимые, покрытые пленочной оболочкой</w:t>
            </w:r>
          </w:p>
        </w:tc>
      </w:tr>
      <w:tr w:rsidR="00BB2FA1" w14:paraId="2D67E92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41F3CB0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52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36975BB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68665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E2BFEE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гемостатические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8DE230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CF2B85B" w14:textId="77777777" w:rsidR="00BB2FA1" w:rsidRDefault="00BB2FA1" w:rsidP="00AA4085">
            <w:pPr>
              <w:pStyle w:val="ConsPlusNormal"/>
            </w:pPr>
          </w:p>
        </w:tc>
      </w:tr>
      <w:tr w:rsidR="00BB2FA1" w14:paraId="6DC0CD1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7A6619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4FB674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антифибринолитические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BB4EA53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68E5788" w14:textId="77777777" w:rsidR="00BB2FA1" w:rsidRDefault="00BB2FA1" w:rsidP="00AA4085">
            <w:pPr>
              <w:pStyle w:val="ConsPlusNormal"/>
            </w:pPr>
          </w:p>
        </w:tc>
      </w:tr>
      <w:tr w:rsidR="00BB2FA1" w14:paraId="334EAEB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889505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B02AA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6DBD0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аминокислоты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9E16A1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аминокапроновая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7AFEE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75ABE72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C92918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E6C8F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9B826D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транексамовая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8B7A7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589560B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7AA74D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ECFB67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1987B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протеиназ плазмы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1C6D0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апротинин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32BCB7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3229A4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02AB7B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4913550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152169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53929D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 K и другие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D07C26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DBA2466" w14:textId="77777777" w:rsidR="00BB2FA1" w:rsidRDefault="00BB2FA1" w:rsidP="00AA4085">
            <w:pPr>
              <w:pStyle w:val="ConsPlusNormal"/>
            </w:pPr>
          </w:p>
        </w:tc>
      </w:tr>
      <w:tr w:rsidR="00BB2FA1" w14:paraId="45B6C33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5B14CE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DDEFFB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 K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F05279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менадиона натрия бисульфит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3CC75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</w:t>
            </w:r>
          </w:p>
        </w:tc>
      </w:tr>
      <w:tr w:rsidR="00BB2FA1" w14:paraId="2AC9B57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F6BE65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70EE9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местные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7D5C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фибриноген + тромбин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438E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губка</w:t>
            </w:r>
          </w:p>
        </w:tc>
      </w:tr>
      <w:tr w:rsidR="00BB2FA1" w14:paraId="1A223F5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742BCF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B02BD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659294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факторы свертывания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5923E52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антиингибиторный коагулянтный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66DB76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29EA856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EE5B52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63F90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F565E09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мороктоког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F6251D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7424845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50C108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AE3555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E4E21A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нонаког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66DFA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5B09ECB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7F6DE2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4B4FCB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50F3E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2AA519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1FF7F48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6CC26C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0F813B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818CCD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симоктоког альфа (фактор свертывания крови VIII человеческий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761B0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7F7ED99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6D756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03DC26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C5745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фактор свертывания крови VII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07A62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157D8A7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06EA6D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0033B1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6FE58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фактор свертывания крови VIII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68B09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3F04C74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лиофилизат для приготовления раствора для </w:t>
            </w:r>
            <w:r>
              <w:rPr>
                <w:sz w:val="24"/>
              </w:rPr>
              <w:lastRenderedPageBreak/>
              <w:t>инфузий;</w:t>
            </w:r>
          </w:p>
          <w:p w14:paraId="355EEB8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 (замороженный)</w:t>
            </w:r>
          </w:p>
        </w:tc>
      </w:tr>
      <w:tr w:rsidR="00BB2FA1" w14:paraId="2A3FD83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C3669A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E7EE9E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5E027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фактор свертывания крови IX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543D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51D317A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1A62B1E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E55647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CFCA19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2D109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факторы свертывания крови II, VII, IX, X в комбинации (протромбиновый комплекс)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86B608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754CFBD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74F876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109E21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327EB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факторы свертывания крови II, IX и X в комбинации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3350D5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2FD7BE5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567883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E220C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10FD7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фактор свертывания крови VIII + фактор Виллебранда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7BE6FE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4408386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2AD1B9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094F5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E35BFB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эптаког альфа (активированный)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F0954D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116252C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A69D7F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98FBA5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9EC3C4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эфмороктоког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6D12A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637F283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40F8C1F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53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6406CEC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036FDE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8B86A8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системные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5DB99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ромиплостим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99E97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введения;</w:t>
            </w:r>
          </w:p>
          <w:p w14:paraId="7F9DCE7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подкожного введения</w:t>
            </w:r>
          </w:p>
        </w:tc>
      </w:tr>
      <w:tr w:rsidR="00BB2FA1" w14:paraId="719935C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438560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049364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B496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элтромбопаг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FF13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BA9399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DB0224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920C11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89D20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эмицизумаб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EF658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0424AC6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12F9C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103EE7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EDF98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этамзилат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2E4A8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291123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1185A82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 и наружного применения;</w:t>
            </w:r>
          </w:p>
          <w:p w14:paraId="4F90E1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23C5384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DF5A4F0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54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0C93A4D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00D7C6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06B19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7C3A3B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76B5B20" w14:textId="77777777" w:rsidR="00BB2FA1" w:rsidRDefault="00BB2FA1" w:rsidP="00AA4085">
            <w:pPr>
              <w:pStyle w:val="ConsPlusNormal"/>
            </w:pPr>
          </w:p>
        </w:tc>
      </w:tr>
      <w:tr w:rsidR="00BB2FA1" w14:paraId="63387D3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727B5D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978DB1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C7A67A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EE71C60" w14:textId="77777777" w:rsidR="00BB2FA1" w:rsidRDefault="00BB2FA1" w:rsidP="00AA4085">
            <w:pPr>
              <w:pStyle w:val="ConsPlusNormal"/>
            </w:pPr>
          </w:p>
        </w:tc>
      </w:tr>
      <w:tr w:rsidR="00BB2FA1" w14:paraId="6728525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929A2B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D54359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пероральные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9916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железа (III) гидроксид полимальтозат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09F0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для приема внутрь;</w:t>
            </w:r>
          </w:p>
          <w:p w14:paraId="4650E6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сироп;</w:t>
            </w:r>
          </w:p>
          <w:p w14:paraId="28B29C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жевательные</w:t>
            </w:r>
          </w:p>
        </w:tc>
      </w:tr>
      <w:tr w:rsidR="00BB2FA1" w14:paraId="4833F84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0EBFC1F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5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1719BA9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CC9369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B03AC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E3FA3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парентеральные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A7920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железа (III) гидроксид олигоизомальтозат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3D5AB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1E9D41F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116D70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44390D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F1860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железа (III) гидроксида сахарозный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53BB5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5602EEA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F8417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BF4A74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3C162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железа карбоксимальтозат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CF8F6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383B3EC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98AC93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5664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 B</w:t>
            </w:r>
            <w:r>
              <w:rPr>
                <w:sz w:val="24"/>
                <w:vertAlign w:val="subscript"/>
              </w:rPr>
              <w:t>12</w:t>
            </w:r>
            <w:r>
              <w:rPr>
                <w:sz w:val="24"/>
              </w:rPr>
              <w:t xml:space="preserve"> и фолиевая кислота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969B98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8002292" w14:textId="77777777" w:rsidR="00BB2FA1" w:rsidRDefault="00BB2FA1" w:rsidP="00AA4085">
            <w:pPr>
              <w:pStyle w:val="ConsPlusNormal"/>
            </w:pPr>
          </w:p>
        </w:tc>
      </w:tr>
      <w:tr w:rsidR="00BB2FA1" w14:paraId="45DF4CB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E3A54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F48072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 B</w:t>
            </w:r>
            <w:r>
              <w:rPr>
                <w:sz w:val="24"/>
                <w:vertAlign w:val="subscript"/>
              </w:rPr>
              <w:t>12</w:t>
            </w:r>
            <w:r>
              <w:rPr>
                <w:sz w:val="24"/>
              </w:rPr>
              <w:t xml:space="preserve"> (цианокобаламин и его аналоги)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94761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цианокобаламин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65C91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5A52C02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28FFE7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9214B1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фолиевая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D494A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фолиевая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C1B81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25C038E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1585BC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3A20BF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B03X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B1788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56A2B5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50E5179" w14:textId="77777777" w:rsidR="00BB2FA1" w:rsidRDefault="00BB2FA1" w:rsidP="00AA4085">
            <w:pPr>
              <w:pStyle w:val="ConsPlusNormal"/>
            </w:pPr>
          </w:p>
        </w:tc>
      </w:tr>
      <w:tr w:rsidR="00BB2FA1" w14:paraId="6A51502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5C5024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B03XA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1F578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10C24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дарбэпоэтин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9D98F0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0D996B7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C7C694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E0318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D89B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метоксиполиэтиленгликоль-эпоэтин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AE1A5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подкожного введения</w:t>
            </w:r>
          </w:p>
        </w:tc>
      </w:tr>
      <w:tr w:rsidR="00BB2FA1" w14:paraId="0B3E8CC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1BB97A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4B4E39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A8AF09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роксадустат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F3DA7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2EA5BD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9AB1C6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46CCBF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CDABA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эпоэтин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E3CF0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подкожного введения</w:t>
            </w:r>
          </w:p>
        </w:tc>
      </w:tr>
      <w:tr w:rsidR="00BB2FA1" w14:paraId="462F314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D2211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4C755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3DFFB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эпоэтин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C88E8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и подкожного введения;</w:t>
            </w:r>
          </w:p>
          <w:p w14:paraId="3B5BA7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раствор для внутривенного и подкожного введения</w:t>
            </w:r>
          </w:p>
        </w:tc>
      </w:tr>
      <w:tr w:rsidR="00BB2FA1" w14:paraId="1E7F684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B837DD7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56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4EAF6B7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8D0A7C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7C1C0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кровезаменители и перфузионные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F3AFD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5AD9163" w14:textId="77777777" w:rsidR="00BB2FA1" w:rsidRDefault="00BB2FA1" w:rsidP="00AA4085">
            <w:pPr>
              <w:pStyle w:val="ConsPlusNormal"/>
            </w:pPr>
          </w:p>
        </w:tc>
      </w:tr>
      <w:tr w:rsidR="00BB2FA1" w14:paraId="4E2B616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ABB832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A393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кровь и препараты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C52635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FBAD933" w14:textId="77777777" w:rsidR="00BB2FA1" w:rsidRDefault="00BB2FA1" w:rsidP="00AA4085">
            <w:pPr>
              <w:pStyle w:val="ConsPlusNormal"/>
            </w:pPr>
          </w:p>
        </w:tc>
      </w:tr>
      <w:tr w:rsidR="00BB2FA1" w14:paraId="77480A8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14396A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B05AA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8F6C13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кровезаменители и препараты плазмы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5FE2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альбумин человека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27B82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60DCBA8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1C8E95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AB56B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F2B5E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гидроксиэтилкрахмал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DDE36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75C05CF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ED204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FBAC4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70C85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декстран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5E96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01C0FD7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BBD0A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40EEB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11A3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желатин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8AE4C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1049831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3C9806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508B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растворы для внутривенного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0F802F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5964107" w14:textId="77777777" w:rsidR="00BB2FA1" w:rsidRDefault="00BB2FA1" w:rsidP="00AA4085">
            <w:pPr>
              <w:pStyle w:val="ConsPlusNormal"/>
            </w:pPr>
          </w:p>
        </w:tc>
      </w:tr>
      <w:tr w:rsidR="00BB2FA1" w14:paraId="692FECF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F3698C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9067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растворы для парентерального питания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D61B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жировые эмульсии для парентерального питания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2F4821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эмульсия для инфузий</w:t>
            </w:r>
          </w:p>
        </w:tc>
      </w:tr>
      <w:tr w:rsidR="00BB2FA1" w14:paraId="7F38E6D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EA3CC6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B05BB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CE5562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растворы, влияющие на водно-электролитный баланс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525C0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декстроза + калия хлорид + натрия хлорид + натрия 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46419A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приема внутрь</w:t>
            </w:r>
          </w:p>
        </w:tc>
      </w:tr>
      <w:tr w:rsidR="00BB2FA1" w14:paraId="720C1D1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FBE73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E3378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D5EF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калия ацетат + кальция ацетат + магния ацетат + натрия ацетат + 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343FB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7FF059B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5C5326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2B900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7414A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калия хлорид + натрия ацетат + 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EE69BB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7A3AB35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2B0034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57A7D4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72404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меглюмина натрия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BDBCC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2C43AC3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8FE0D7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558069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D02BA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натрия лактата раствор сложный</w:t>
            </w:r>
          </w:p>
          <w:p w14:paraId="0CBBCDA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(калия хлорид </w:t>
            </w:r>
            <w:r>
              <w:rPr>
                <w:sz w:val="24"/>
              </w:rPr>
              <w:lastRenderedPageBreak/>
              <w:t>+ кальция хлорид + натрия хлорид + натрия лактат)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BCD41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раствор для инфузий</w:t>
            </w:r>
          </w:p>
        </w:tc>
      </w:tr>
      <w:tr w:rsidR="00BB2FA1" w14:paraId="3261C13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B318BB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6C918D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BCA96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натрия хлорида раствор сложный</w:t>
            </w:r>
          </w:p>
          <w:p w14:paraId="45EFD3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(калия хлорид + кальция хлорид + натрия хлорид)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CA2F3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31A0193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B3E374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CDC09B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06CB6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натрия хлорид + калия хлорид + кальция хлорида дигидрат + магния хлорида гексагидрат + натрия ацетата тригидрат + яблочная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978A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5D386D3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5F40388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57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0D0F780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8C2DE0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B05BC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CB8B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растворы с осмодиуретическим действием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C5D7D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маннитол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5F5A9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ингаляций дозированный;</w:t>
            </w:r>
          </w:p>
          <w:p w14:paraId="3C8673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02F7CDA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57B89E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65CD4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F80709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D6BFDE4" w14:textId="77777777" w:rsidR="00BB2FA1" w:rsidRDefault="00BB2FA1" w:rsidP="00AA4085">
            <w:pPr>
              <w:pStyle w:val="ConsPlusNormal"/>
            </w:pPr>
          </w:p>
        </w:tc>
      </w:tr>
      <w:tr w:rsidR="00BB2FA1" w14:paraId="3F78743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79A220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B05CX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F17C7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59C86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декстроза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6B41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0ECF3D8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6856B26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B0EDB0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B05D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F4E0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растворы для перитонеального диализа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44424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растворы для перитонеального диализа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526B0B9" w14:textId="77777777" w:rsidR="00BB2FA1" w:rsidRDefault="00BB2FA1" w:rsidP="00AA4085">
            <w:pPr>
              <w:pStyle w:val="ConsPlusNormal"/>
            </w:pPr>
          </w:p>
        </w:tc>
      </w:tr>
      <w:tr w:rsidR="00BB2FA1" w14:paraId="5EEE1B5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106E35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B05X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04D981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добавки к растворам для внутривенного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BCF94E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58F20E8" w14:textId="77777777" w:rsidR="00BB2FA1" w:rsidRDefault="00BB2FA1" w:rsidP="00AA4085">
            <w:pPr>
              <w:pStyle w:val="ConsPlusNormal"/>
            </w:pPr>
          </w:p>
        </w:tc>
      </w:tr>
      <w:tr w:rsidR="00BB2FA1" w14:paraId="6B5B51C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F9C38F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B05XA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74148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растворы электролитов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984C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3B003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028961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497BDBA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95E420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16D5A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70EAD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магния </w:t>
            </w:r>
            <w:r>
              <w:rPr>
                <w:sz w:val="24"/>
              </w:rPr>
              <w:lastRenderedPageBreak/>
              <w:t>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929890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 xml:space="preserve">раствор для внутривенного </w:t>
            </w:r>
            <w:r>
              <w:rPr>
                <w:sz w:val="24"/>
              </w:rPr>
              <w:lastRenderedPageBreak/>
              <w:t>введения;</w:t>
            </w:r>
          </w:p>
        </w:tc>
      </w:tr>
      <w:tr w:rsidR="00BB2FA1" w14:paraId="5697F1C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A6F31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C83CC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6D16B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натрия гидрокарбонат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B271D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2523E04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23982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6907B0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FCCFF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6832A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20FD61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338C36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растворитель для приготовления лекарственных форм для инъекций</w:t>
            </w:r>
          </w:p>
        </w:tc>
      </w:tr>
      <w:tr w:rsidR="00BB2FA1" w14:paraId="44A6EAA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C604794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58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370AA77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2850C77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53C1E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сердечно-сосудистая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6A01B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3D0A9B0" w14:textId="77777777" w:rsidR="00BB2FA1" w:rsidRDefault="00BB2FA1" w:rsidP="00AA4085">
            <w:pPr>
              <w:pStyle w:val="ConsPlusNormal"/>
            </w:pPr>
          </w:p>
        </w:tc>
      </w:tr>
      <w:tr w:rsidR="00BB2FA1" w14:paraId="5F63686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EC77AF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5C51D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607250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B2396F7" w14:textId="77777777" w:rsidR="00BB2FA1" w:rsidRDefault="00BB2FA1" w:rsidP="00AA4085">
            <w:pPr>
              <w:pStyle w:val="ConsPlusNormal"/>
            </w:pPr>
          </w:p>
        </w:tc>
      </w:tr>
      <w:tr w:rsidR="00BB2FA1" w14:paraId="4F21A42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3A84B9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68F7C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сердечные 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7F7A82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2F9AAFE" w14:textId="77777777" w:rsidR="00BB2FA1" w:rsidRDefault="00BB2FA1" w:rsidP="00AA4085">
            <w:pPr>
              <w:pStyle w:val="ConsPlusNormal"/>
            </w:pPr>
          </w:p>
        </w:tc>
      </w:tr>
      <w:tr w:rsidR="00BB2FA1" w14:paraId="5AD2A4E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8A3F3E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4D140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гликозиды наперстянки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A9A0A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дигоксин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29850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384BE3C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526DD6B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(для детей)</w:t>
            </w:r>
          </w:p>
        </w:tc>
      </w:tr>
      <w:tr w:rsidR="00BB2FA1" w14:paraId="271C792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E0E541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6BCEC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8C78F1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AC8DEEA" w14:textId="77777777" w:rsidR="00BB2FA1" w:rsidRDefault="00BB2FA1" w:rsidP="00AA4085">
            <w:pPr>
              <w:pStyle w:val="ConsPlusNormal"/>
            </w:pPr>
          </w:p>
        </w:tc>
      </w:tr>
      <w:tr w:rsidR="00BB2FA1" w14:paraId="6621928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A614F6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22EC6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антиаритмические препараты, класс IA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78D97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прокаинамид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0406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3B70D37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726D4C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F075DD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0FE4CC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6D480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антиаритмические препараты, класс IB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14ED0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лидокаин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7B0ED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гель для местного применения;</w:t>
            </w:r>
          </w:p>
          <w:p w14:paraId="29927C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глазные;</w:t>
            </w:r>
          </w:p>
          <w:p w14:paraId="73C0AE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41F5FB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для местного и наружного применения;</w:t>
            </w:r>
          </w:p>
          <w:p w14:paraId="14B367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для местного и наружного применения дозированный;</w:t>
            </w:r>
          </w:p>
          <w:p w14:paraId="419BBF5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для местного применения дозированный</w:t>
            </w:r>
          </w:p>
        </w:tc>
      </w:tr>
      <w:tr w:rsidR="00BB2FA1" w14:paraId="727EC0F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8A8E68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2A019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антиаритмические препараты, класс IC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0936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пропафенон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37A566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5751A6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C2A24F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3BCE9B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15FF2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антиаритмические препараты, класс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8DA34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амиодарон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627E2B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внутривенного введения;</w:t>
            </w:r>
          </w:p>
          <w:p w14:paraId="0330F6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087F714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47165DB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7D9C71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8B8332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D8F6D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4-Нитро-N-[(1RS)-1-(4-фторфенил)-2-(1-этилпиперидин-4-ил)этил]бензамида гидрохлорид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26E28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внутривенного введения</w:t>
            </w:r>
          </w:p>
        </w:tc>
      </w:tr>
      <w:tr w:rsidR="00BB2FA1" w14:paraId="593A46E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0174EE4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59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34BC7A0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BBE45F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D8DC9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64E36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лаппаконитина гидробромид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07507E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F39E23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DA1AA2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E0A0EB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кардиотонические средства, кроме сердечных гликозидов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2E4175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36044BD" w14:textId="77777777" w:rsidR="00BB2FA1" w:rsidRDefault="00BB2FA1" w:rsidP="00AA4085">
            <w:pPr>
              <w:pStyle w:val="ConsPlusNormal"/>
            </w:pPr>
          </w:p>
        </w:tc>
      </w:tr>
      <w:tr w:rsidR="00BB2FA1" w14:paraId="6CC5E40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A87D3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CD7D4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адренергические и дофаминергические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F10B2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добутамин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EA1DA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424B1E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56E00F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12C4E17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ECA5A6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3FBFF1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576A4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допамин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386EA6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39DA9C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6225FA4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60A400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2468C4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77F794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норэпинефрин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05D30C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внутривенного введения</w:t>
            </w:r>
          </w:p>
        </w:tc>
      </w:tr>
      <w:tr w:rsidR="00BB2FA1" w14:paraId="43E0E21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5FFF69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A32B6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9C4417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фенилэфрин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9105D8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5F75F9F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54DF18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A37C73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E1AC5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эпинефрин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49E7E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05E74AE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C045BF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E48F2A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кардиотонические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F91443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левосимендан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F396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6A4D291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53054D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A343B7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0D9F8E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52EAA6F" w14:textId="77777777" w:rsidR="00BB2FA1" w:rsidRDefault="00BB2FA1" w:rsidP="00AA4085">
            <w:pPr>
              <w:pStyle w:val="ConsPlusNormal"/>
            </w:pPr>
          </w:p>
        </w:tc>
      </w:tr>
      <w:tr w:rsidR="00BB2FA1" w14:paraId="48D18D8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D2EE74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B6B22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81A39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изосорбида динитрат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11A8E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72D4C9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дозированный;</w:t>
            </w:r>
          </w:p>
          <w:p w14:paraId="6831B8D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подъязычный дозированный;</w:t>
            </w:r>
          </w:p>
          <w:p w14:paraId="568CC94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721272F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</w:t>
            </w:r>
          </w:p>
        </w:tc>
      </w:tr>
      <w:tr w:rsidR="00BB2FA1" w14:paraId="60A868C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A3044F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8D3BE4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36B8B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изосорбида </w:t>
            </w:r>
            <w:r>
              <w:rPr>
                <w:sz w:val="24"/>
              </w:rPr>
              <w:lastRenderedPageBreak/>
              <w:t>мононитрат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598D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капсулы;</w:t>
            </w:r>
          </w:p>
          <w:p w14:paraId="5A9F612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капсулы пролонгированного действия;</w:t>
            </w:r>
          </w:p>
          <w:p w14:paraId="2F5EF8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пролонгированным высвобождением;</w:t>
            </w:r>
          </w:p>
          <w:p w14:paraId="6976C0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0BCC0B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действия;</w:t>
            </w:r>
          </w:p>
          <w:p w14:paraId="2DDBE0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оболочкой;</w:t>
            </w:r>
          </w:p>
          <w:p w14:paraId="674BC3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4B1C3C3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7C8D35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E6189A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EEA90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7BA41F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подъязычные;</w:t>
            </w:r>
          </w:p>
          <w:p w14:paraId="7F8212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3C0D7E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пленки для наклеивания на десну;</w:t>
            </w:r>
          </w:p>
          <w:p w14:paraId="6CB86D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7A5DCB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подъязычный дозированный;</w:t>
            </w:r>
          </w:p>
          <w:p w14:paraId="7B5112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подъязычные;</w:t>
            </w:r>
          </w:p>
          <w:p w14:paraId="70320C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сублингвальные</w:t>
            </w:r>
          </w:p>
        </w:tc>
      </w:tr>
      <w:tr w:rsidR="00BB2FA1" w14:paraId="1D93414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53E997E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60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1BC34E8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53B233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8C2F5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A533D1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65BD33A" w14:textId="77777777" w:rsidR="00BB2FA1" w:rsidRDefault="00BB2FA1" w:rsidP="00AA4085">
            <w:pPr>
              <w:pStyle w:val="ConsPlusNormal"/>
            </w:pPr>
          </w:p>
        </w:tc>
      </w:tr>
      <w:tr w:rsidR="00BB2FA1" w14:paraId="3D73F30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EA897E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C01EA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4D8C4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простагландины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AE5EA9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алпростадил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662BE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07AE1B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68E7A7B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43E352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189A6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8CE290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ивабрадин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809BEC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E74656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A1A4FCF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61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24.12.2022 N 4173-р)</w:t>
            </w:r>
          </w:p>
        </w:tc>
      </w:tr>
      <w:tr w:rsidR="00BB2FA1" w14:paraId="4FD75C6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262286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AB412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антигипертензивные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24ECB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898FAB8" w14:textId="77777777" w:rsidR="00BB2FA1" w:rsidRDefault="00BB2FA1" w:rsidP="00AA4085">
            <w:pPr>
              <w:pStyle w:val="ConsPlusNormal"/>
            </w:pPr>
          </w:p>
        </w:tc>
      </w:tr>
      <w:tr w:rsidR="00BB2FA1" w14:paraId="2A3142E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401BDE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1DF2D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антиадренергические средства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EF8D8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614E20F" w14:textId="77777777" w:rsidR="00BB2FA1" w:rsidRDefault="00BB2FA1" w:rsidP="00AA4085">
            <w:pPr>
              <w:pStyle w:val="ConsPlusNormal"/>
            </w:pPr>
          </w:p>
        </w:tc>
      </w:tr>
      <w:tr w:rsidR="00BB2FA1" w14:paraId="07F5250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EDF54A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8BF7D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метилдопа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53436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метилдопа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F10F0D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33F196E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29B4A9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A89B8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агонисты имидазолиновых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0772BE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клонидин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6DC72C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122BC3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173566E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637F66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BF40A3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C386FB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моксонидин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C229ED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таблетки, покрытые пленочной </w:t>
            </w:r>
            <w:r>
              <w:rPr>
                <w:sz w:val="24"/>
              </w:rPr>
              <w:lastRenderedPageBreak/>
              <w:t>оболочкой</w:t>
            </w:r>
          </w:p>
        </w:tc>
      </w:tr>
      <w:tr w:rsidR="00BB2FA1" w14:paraId="17ED007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6B9142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C02C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54779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антиадренергические средства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01BA1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4D34BC" w14:textId="77777777" w:rsidR="00BB2FA1" w:rsidRDefault="00BB2FA1" w:rsidP="00AA4085">
            <w:pPr>
              <w:pStyle w:val="ConsPlusNormal"/>
            </w:pPr>
          </w:p>
        </w:tc>
      </w:tr>
      <w:tr w:rsidR="00BB2FA1" w14:paraId="51D553E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A37ABD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C87CC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альфа-адреноблокаторы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A6782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доксазозин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0111E1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3BBCB7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0458D6A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00051B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4C4F1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58335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урапидил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5ABE2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пролонгированного действия;</w:t>
            </w:r>
          </w:p>
          <w:p w14:paraId="2E2609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6DD96DF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F302FB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C02K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6A3784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антигипертензивные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8499B0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ACE0D1A" w14:textId="77777777" w:rsidR="00BB2FA1" w:rsidRDefault="00BB2FA1" w:rsidP="00AA4085">
            <w:pPr>
              <w:pStyle w:val="ConsPlusNormal"/>
            </w:pPr>
          </w:p>
        </w:tc>
      </w:tr>
      <w:tr w:rsidR="00BB2FA1" w14:paraId="0783DB8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95BAC0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C02KX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CE3CE4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антигипертензивные средства для лечения легочной артериальной гипертензии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A6D61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амбризентан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30C8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5A3BB1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88820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7F25B0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79A223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бозентан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F202E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диспергируемые;</w:t>
            </w:r>
          </w:p>
          <w:p w14:paraId="50ACF0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40234C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4E53E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8F49A6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AD36B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мацитентан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BD20B2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2D3208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3AF81E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1712A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3341A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риоцигуат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0DE7F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09D08E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948BA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5BD612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D43E6F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1003924" w14:textId="77777777" w:rsidR="00BB2FA1" w:rsidRDefault="00BB2FA1" w:rsidP="00AA4085">
            <w:pPr>
              <w:pStyle w:val="ConsPlusNormal"/>
            </w:pPr>
          </w:p>
        </w:tc>
      </w:tr>
      <w:tr w:rsidR="00BB2FA1" w14:paraId="365D875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36B2BD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17D60C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тиазидные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1F64FF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1668DDF" w14:textId="77777777" w:rsidR="00BB2FA1" w:rsidRDefault="00BB2FA1" w:rsidP="00AA4085">
            <w:pPr>
              <w:pStyle w:val="ConsPlusNormal"/>
            </w:pPr>
          </w:p>
        </w:tc>
      </w:tr>
      <w:tr w:rsidR="00BB2FA1" w14:paraId="1C24C6F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D1F0C7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2D4F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44DC7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гидрохлоротиазид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6D9C9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D5C640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9F1D65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DB95F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тиазидоподобные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B81BCC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B3362A7" w14:textId="77777777" w:rsidR="00BB2FA1" w:rsidRDefault="00BB2FA1" w:rsidP="00AA4085">
            <w:pPr>
              <w:pStyle w:val="ConsPlusNormal"/>
            </w:pPr>
          </w:p>
        </w:tc>
      </w:tr>
      <w:tr w:rsidR="00BB2FA1" w14:paraId="654CEC4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C7645B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05C9FE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C6EF3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индапамид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76F11E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7B0F0F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0BE1FF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780B82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оболочкой;</w:t>
            </w:r>
          </w:p>
          <w:p w14:paraId="6CA54F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оболочкой;</w:t>
            </w:r>
          </w:p>
          <w:p w14:paraId="1CD8A2D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таблетки с контролируемым </w:t>
            </w:r>
            <w:r>
              <w:rPr>
                <w:sz w:val="24"/>
              </w:rPr>
              <w:lastRenderedPageBreak/>
              <w:t>высвобождением, покрытые пленочной оболочкой;</w:t>
            </w:r>
          </w:p>
          <w:p w14:paraId="3DEBD87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модифицированным высвобождением, покрытые оболочкой;</w:t>
            </w:r>
          </w:p>
          <w:p w14:paraId="1BDC16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3B2E964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12729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C03C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5C391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"петлевые"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AAB285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3388AB8" w14:textId="77777777" w:rsidR="00BB2FA1" w:rsidRDefault="00BB2FA1" w:rsidP="00AA4085">
            <w:pPr>
              <w:pStyle w:val="ConsPlusNormal"/>
            </w:pPr>
          </w:p>
        </w:tc>
      </w:tr>
      <w:tr w:rsidR="00BB2FA1" w14:paraId="0E791C0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546F43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128E3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8E761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фуросемид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942CD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5288F6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6B67F6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3104F77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733D22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A1174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калийсберегающие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A9C752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F4624F8" w14:textId="77777777" w:rsidR="00BB2FA1" w:rsidRDefault="00BB2FA1" w:rsidP="00AA4085">
            <w:pPr>
              <w:pStyle w:val="ConsPlusNormal"/>
            </w:pPr>
          </w:p>
        </w:tc>
      </w:tr>
      <w:tr w:rsidR="00BB2FA1" w14:paraId="4DD68BB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697557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6B7AF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антагонисты альдостерона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FE2C37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спиронолактон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971BB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7B2176C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FEA4B8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ABA694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66CB4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периферические вазодилататоры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E91128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E806D35" w14:textId="77777777" w:rsidR="00BB2FA1" w:rsidRDefault="00BB2FA1" w:rsidP="00AA4085">
            <w:pPr>
              <w:pStyle w:val="ConsPlusNormal"/>
            </w:pPr>
          </w:p>
        </w:tc>
      </w:tr>
      <w:tr w:rsidR="00BB2FA1" w14:paraId="7EBF265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A5FE8D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732FB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периферические вазодилататоры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FAED4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6E910A" w14:textId="77777777" w:rsidR="00BB2FA1" w:rsidRDefault="00BB2FA1" w:rsidP="00AA4085">
            <w:pPr>
              <w:pStyle w:val="ConsPlusNormal"/>
            </w:pPr>
          </w:p>
        </w:tc>
      </w:tr>
      <w:tr w:rsidR="00BB2FA1" w14:paraId="13FE3A2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2DCAA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5C4C2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пурина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65EA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пентоксифиллин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8CF3C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внутривенного и внутриартериального введения;</w:t>
            </w:r>
          </w:p>
          <w:p w14:paraId="5145327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66ADD3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инъекций;</w:t>
            </w:r>
          </w:p>
          <w:p w14:paraId="358763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26032E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внутриартериального введения;</w:t>
            </w:r>
          </w:p>
          <w:p w14:paraId="632578B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2F9576E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7FA198B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B09CEA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249800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8C1A8E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87A1C6E" w14:textId="77777777" w:rsidR="00BB2FA1" w:rsidRDefault="00BB2FA1" w:rsidP="00AA4085">
            <w:pPr>
              <w:pStyle w:val="ConsPlusNormal"/>
            </w:pPr>
          </w:p>
        </w:tc>
      </w:tr>
      <w:tr w:rsidR="00BB2FA1" w14:paraId="69FC169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56CFFA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198425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935147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5FCB04" w14:textId="77777777" w:rsidR="00BB2FA1" w:rsidRDefault="00BB2FA1" w:rsidP="00AA4085">
            <w:pPr>
              <w:pStyle w:val="ConsPlusNormal"/>
            </w:pPr>
          </w:p>
        </w:tc>
      </w:tr>
      <w:tr w:rsidR="00BB2FA1" w14:paraId="46F2E50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FAA8C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C07AA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9295D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неселективные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2E9E4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пропранолол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1DE44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CED107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F4A286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AFD9C0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E5704C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соталол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B5EBF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5E2A8A3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D9D884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82377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1963C4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атенолол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B9423D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3D2F24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54A878A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таблетки, покрытые пленочной </w:t>
            </w:r>
            <w:r>
              <w:rPr>
                <w:sz w:val="24"/>
              </w:rPr>
              <w:lastRenderedPageBreak/>
              <w:t>оболочкой</w:t>
            </w:r>
          </w:p>
        </w:tc>
      </w:tr>
      <w:tr w:rsidR="00BB2FA1" w14:paraId="126D612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1056C7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81F278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3C9A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бисопролол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60D35C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03D4B69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B41D19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935B62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9A59A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86E20D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метопролол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3EE31A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53F440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5C4AA8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оболочкой;</w:t>
            </w:r>
          </w:p>
          <w:p w14:paraId="373FD4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оболочкой;</w:t>
            </w:r>
          </w:p>
          <w:p w14:paraId="26B7FB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6534467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712435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2AEC83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4384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эсмолол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3B33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3B7D5EC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17FB632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62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5D03EAE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A9BE2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C07AG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1EFB6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альфа- и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3B32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карведилол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E1740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612B02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A58AE7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29C45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блокаторы кальциевых каналов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85D8DE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818AF88" w14:textId="77777777" w:rsidR="00BB2FA1" w:rsidRDefault="00BB2FA1" w:rsidP="00AA4085">
            <w:pPr>
              <w:pStyle w:val="ConsPlusNormal"/>
            </w:pPr>
          </w:p>
        </w:tc>
      </w:tr>
      <w:tr w:rsidR="00BB2FA1" w14:paraId="497DD8A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5FB8C8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E4BB7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9C3895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D77D6F3" w14:textId="77777777" w:rsidR="00BB2FA1" w:rsidRDefault="00BB2FA1" w:rsidP="00AA4085">
            <w:pPr>
              <w:pStyle w:val="ConsPlusNormal"/>
            </w:pPr>
          </w:p>
        </w:tc>
      </w:tr>
      <w:tr w:rsidR="00BB2FA1" w14:paraId="5C9C87C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BEE721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C08CA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59B9EE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дигидропиридина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E2B76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амлодипин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45CE02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1A0F6B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A59FAD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C11116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5D5031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7E47A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нимодипин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33F1E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4781670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B6AE58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8F8E3A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420D1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3FD887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нифедипин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0693E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70891B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56EEB2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оболочкой;</w:t>
            </w:r>
          </w:p>
          <w:p w14:paraId="1E4AE94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модифицированным высвобождением, покрытые пленочной оболочкой;</w:t>
            </w:r>
          </w:p>
          <w:p w14:paraId="3AE4179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76646AF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EF48A25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63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1FB7480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56817B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C08D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56291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селективные блокаторы кальциевых каналов с прямым действием на сердце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17DB35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56B700" w14:textId="77777777" w:rsidR="00BB2FA1" w:rsidRDefault="00BB2FA1" w:rsidP="00AA4085">
            <w:pPr>
              <w:pStyle w:val="ConsPlusNormal"/>
            </w:pPr>
          </w:p>
        </w:tc>
      </w:tr>
      <w:tr w:rsidR="00BB2FA1" w14:paraId="5B8B2FC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55303E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C08DA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C929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фенилалкиламина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C4549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верапамил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91337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413992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58C8F09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2FC2B44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0933BB0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5B4EEA4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64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6ED8045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09AF74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40C27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средства, действующие</w:t>
            </w:r>
          </w:p>
          <w:p w14:paraId="116067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 ренин-ангиотензиновую систему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A6B923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D6145D" w14:textId="77777777" w:rsidR="00BB2FA1" w:rsidRDefault="00BB2FA1" w:rsidP="00AA4085">
            <w:pPr>
              <w:pStyle w:val="ConsPlusNormal"/>
            </w:pPr>
          </w:p>
        </w:tc>
      </w:tr>
      <w:tr w:rsidR="00BB2FA1" w14:paraId="6B78B42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2B14D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FCB15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CF9666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6DA3038" w14:textId="77777777" w:rsidR="00BB2FA1" w:rsidRDefault="00BB2FA1" w:rsidP="00AA4085">
            <w:pPr>
              <w:pStyle w:val="ConsPlusNormal"/>
            </w:pPr>
          </w:p>
        </w:tc>
      </w:tr>
      <w:tr w:rsidR="00BB2FA1" w14:paraId="2E4AF5E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0A5086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C09AA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6401A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4392A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каптоприл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01F8D5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757F436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</w:t>
            </w:r>
          </w:p>
        </w:tc>
      </w:tr>
      <w:tr w:rsidR="00BB2FA1" w14:paraId="1C3A66D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CC9880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7327F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ED1F3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лизиноприл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77345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1CF22E3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788520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BE823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959A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периндоприл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C6232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7E42BB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диспергируемые в полости рта;</w:t>
            </w:r>
          </w:p>
          <w:p w14:paraId="6129D5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102873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E372A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DB1805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D95CB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рамиприл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6B909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33BEFD2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2A81EE8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0A8F8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31884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8471D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эналаприл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B348FE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7D7EE9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5A9A2D0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65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24.12.2022 N 4173-р)</w:t>
            </w:r>
          </w:p>
        </w:tc>
      </w:tr>
      <w:tr w:rsidR="00BB2FA1" w14:paraId="705E795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1E9C9D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C09C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0F0F7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755A9C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C5EEAB1" w14:textId="77777777" w:rsidR="00BB2FA1" w:rsidRDefault="00BB2FA1" w:rsidP="00AA4085">
            <w:pPr>
              <w:pStyle w:val="ConsPlusNormal"/>
            </w:pPr>
          </w:p>
        </w:tc>
      </w:tr>
      <w:tr w:rsidR="00BB2FA1" w14:paraId="739393E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362E8A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C09CA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484693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антагонисты рецепторов</w:t>
            </w:r>
          </w:p>
          <w:p w14:paraId="56C665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426965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лозартан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762AF3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0FE8DD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70E0BF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F9D654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C09DX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443FB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антагонисты рецепторов</w:t>
            </w:r>
          </w:p>
          <w:p w14:paraId="4F24EC3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ангиотензина II в комбинации</w:t>
            </w:r>
          </w:p>
          <w:p w14:paraId="568800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A828A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валсартан + сакубитрил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CFDFE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9F4AD0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EF202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C10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0B290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D56C31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8769DB" w14:textId="77777777" w:rsidR="00BB2FA1" w:rsidRDefault="00BB2FA1" w:rsidP="00AA4085">
            <w:pPr>
              <w:pStyle w:val="ConsPlusNormal"/>
            </w:pPr>
          </w:p>
        </w:tc>
      </w:tr>
      <w:tr w:rsidR="00BB2FA1" w14:paraId="7CD46F9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A9EE7C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D2E3E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2231DE3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3E65CF" w14:textId="77777777" w:rsidR="00BB2FA1" w:rsidRDefault="00BB2FA1" w:rsidP="00AA4085">
            <w:pPr>
              <w:pStyle w:val="ConsPlusNormal"/>
            </w:pPr>
          </w:p>
        </w:tc>
      </w:tr>
      <w:tr w:rsidR="00BB2FA1" w14:paraId="19E96CE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CC9F94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C10AA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B6DEC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ГМГ-КоА-редуктазы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30913F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аторвастатин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4EEFE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755715C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28ECA7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B3E188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0346E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7C3470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989E7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симвастатин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A7217C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2606BA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CD8A8E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84095C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C10AB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0BE51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фибраты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03839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фенофибрат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7F6BB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6F8EBD3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пролонгированного действия;</w:t>
            </w:r>
          </w:p>
          <w:p w14:paraId="51FE1E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6CABFD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ED43F6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C10AX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F90D63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277C61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алирокумаб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F82C5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2C372A3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2F06C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22FDE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773F8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инклисиран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7023EF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4449E2E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5AF30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29D06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E2C9AC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эволокумаб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3A368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2F9D99D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91C0C8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66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3249756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C239722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t>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C69DEE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9803F3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6DC738A" w14:textId="77777777" w:rsidR="00BB2FA1" w:rsidRDefault="00BB2FA1" w:rsidP="00AA4085">
            <w:pPr>
              <w:pStyle w:val="ConsPlusNormal"/>
            </w:pPr>
          </w:p>
        </w:tc>
      </w:tr>
      <w:tr w:rsidR="00BB2FA1" w14:paraId="3C63008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72A15C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49295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противогрибковые препараты,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676067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E38B48" w14:textId="77777777" w:rsidR="00BB2FA1" w:rsidRDefault="00BB2FA1" w:rsidP="00AA4085">
            <w:pPr>
              <w:pStyle w:val="ConsPlusNormal"/>
            </w:pPr>
          </w:p>
        </w:tc>
      </w:tr>
      <w:tr w:rsidR="00BB2FA1" w14:paraId="0368661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D181DC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13C046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противогрибковые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681054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EB57C25" w14:textId="77777777" w:rsidR="00BB2FA1" w:rsidRDefault="00BB2FA1" w:rsidP="00AA4085">
            <w:pPr>
              <w:pStyle w:val="ConsPlusNormal"/>
            </w:pPr>
          </w:p>
        </w:tc>
      </w:tr>
      <w:tr w:rsidR="00BB2FA1" w14:paraId="7464C14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7225C1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C3404B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противогрибковые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2A503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F8F68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для наружного применения;</w:t>
            </w:r>
          </w:p>
          <w:p w14:paraId="5BA8C39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наружного применения (спиртовой)</w:t>
            </w:r>
          </w:p>
        </w:tc>
      </w:tr>
      <w:tr w:rsidR="00BB2FA1" w14:paraId="214DC6B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8570AC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E4502E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ран и язв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88D41D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24B558" w14:textId="77777777" w:rsidR="00BB2FA1" w:rsidRDefault="00BB2FA1" w:rsidP="00AA4085">
            <w:pPr>
              <w:pStyle w:val="ConsPlusNormal"/>
            </w:pPr>
          </w:p>
        </w:tc>
      </w:tr>
      <w:tr w:rsidR="00BB2FA1" w14:paraId="2D0A5AC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FCC1FF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4F3DC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способствующие нормальному рубцеванию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5BAE7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A41E566" w14:textId="77777777" w:rsidR="00BB2FA1" w:rsidRDefault="00BB2FA1" w:rsidP="00AA4085">
            <w:pPr>
              <w:pStyle w:val="ConsPlusNormal"/>
            </w:pPr>
          </w:p>
        </w:tc>
      </w:tr>
      <w:tr w:rsidR="00BB2FA1" w14:paraId="56A6E59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149BDF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5098A9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другие препараты, </w:t>
            </w:r>
            <w:r>
              <w:rPr>
                <w:sz w:val="24"/>
              </w:rPr>
              <w:lastRenderedPageBreak/>
              <w:t>способствующие нормальному рубцеванию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A1799B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 xml:space="preserve">фактор роста </w:t>
            </w:r>
            <w:r>
              <w:rPr>
                <w:sz w:val="24"/>
              </w:rPr>
              <w:lastRenderedPageBreak/>
              <w:t>эпидермальный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671611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 xml:space="preserve">лиофилизат для </w:t>
            </w:r>
            <w:r>
              <w:rPr>
                <w:sz w:val="24"/>
              </w:rPr>
              <w:lastRenderedPageBreak/>
              <w:t>приготовления раствора для инъекций</w:t>
            </w:r>
          </w:p>
        </w:tc>
      </w:tr>
      <w:tr w:rsidR="00BB2FA1" w14:paraId="08CDEFF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BC2556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D06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95232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антибиотики и противомикробные средства,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161439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B6ABC7E" w14:textId="77777777" w:rsidR="00BB2FA1" w:rsidRDefault="00BB2FA1" w:rsidP="00AA4085">
            <w:pPr>
              <w:pStyle w:val="ConsPlusNormal"/>
            </w:pPr>
          </w:p>
        </w:tc>
      </w:tr>
      <w:tr w:rsidR="00BB2FA1" w14:paraId="7D2BB6E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F7A8C9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D06C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B6FBAB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антибиотики в комбинации с противомикробными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5A09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диоксометилтетрагидропиримидин + сульфадиметоксин + тримекаин + 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12ED84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для наружного применения</w:t>
            </w:r>
          </w:p>
        </w:tc>
      </w:tr>
      <w:tr w:rsidR="00BB2FA1" w14:paraId="666EE27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11525C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356D8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глюкокортикоиды,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5B0EA0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F0DFB4F" w14:textId="77777777" w:rsidR="00BB2FA1" w:rsidRDefault="00BB2FA1" w:rsidP="00AA4085">
            <w:pPr>
              <w:pStyle w:val="ConsPlusNormal"/>
            </w:pPr>
          </w:p>
        </w:tc>
      </w:tr>
      <w:tr w:rsidR="00BB2FA1" w14:paraId="1F8A711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F29DC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49B13F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C59A13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58A23C2" w14:textId="77777777" w:rsidR="00BB2FA1" w:rsidRDefault="00BB2FA1" w:rsidP="00AA4085">
            <w:pPr>
              <w:pStyle w:val="ConsPlusNormal"/>
            </w:pPr>
          </w:p>
        </w:tc>
      </w:tr>
      <w:tr w:rsidR="00BB2FA1" w14:paraId="29D4E3A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D2242C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D07AC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66771B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глюкокортикоиды с высокой активностью (группа III)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82CC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бетаметазон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9E591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крем для наружного применения;</w:t>
            </w:r>
          </w:p>
          <w:p w14:paraId="770F87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для наружного применения</w:t>
            </w:r>
          </w:p>
        </w:tc>
      </w:tr>
      <w:tr w:rsidR="00BB2FA1" w14:paraId="56E18EB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72EFFA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1245B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5086E99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мометазон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F87882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крем для наружного применения;</w:t>
            </w:r>
          </w:p>
          <w:p w14:paraId="7D7EE5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для наружного применения;</w:t>
            </w:r>
          </w:p>
          <w:p w14:paraId="0844EA6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наружного применения</w:t>
            </w:r>
          </w:p>
        </w:tc>
      </w:tr>
      <w:tr w:rsidR="00BB2FA1" w14:paraId="0112A34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62C0042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67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7ED5EFE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30F3A6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A3F75A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F925C5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CEE58EB" w14:textId="77777777" w:rsidR="00BB2FA1" w:rsidRDefault="00BB2FA1" w:rsidP="00AA4085">
            <w:pPr>
              <w:pStyle w:val="ConsPlusNormal"/>
            </w:pPr>
          </w:p>
        </w:tc>
      </w:tr>
      <w:tr w:rsidR="00BB2FA1" w14:paraId="483C378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609A0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500D7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C4DB53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C2D12EF" w14:textId="77777777" w:rsidR="00BB2FA1" w:rsidRDefault="00BB2FA1" w:rsidP="00AA4085">
            <w:pPr>
              <w:pStyle w:val="ConsPlusNormal"/>
            </w:pPr>
          </w:p>
        </w:tc>
      </w:tr>
      <w:tr w:rsidR="00BB2FA1" w14:paraId="4199C56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92A6A8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D08AC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B45203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бигуаниды и амидины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5F0FA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хлоргексидин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CBABA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местного применения;</w:t>
            </w:r>
          </w:p>
          <w:p w14:paraId="28853C9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местного и наружного применения;</w:t>
            </w:r>
          </w:p>
          <w:p w14:paraId="1A71A6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наружного применения;</w:t>
            </w:r>
          </w:p>
          <w:p w14:paraId="150D40D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наружного применения (спиртовой);</w:t>
            </w:r>
          </w:p>
          <w:p w14:paraId="387D1E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для наружного применения (спиртовой);</w:t>
            </w:r>
          </w:p>
          <w:p w14:paraId="3303DB9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спрей для местного и </w:t>
            </w:r>
            <w:r>
              <w:rPr>
                <w:sz w:val="24"/>
              </w:rPr>
              <w:lastRenderedPageBreak/>
              <w:t>наружного применения;</w:t>
            </w:r>
          </w:p>
          <w:p w14:paraId="360AF9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вагинальные;</w:t>
            </w:r>
          </w:p>
          <w:p w14:paraId="5E0359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вагинальные</w:t>
            </w:r>
          </w:p>
        </w:tc>
      </w:tr>
      <w:tr w:rsidR="00BB2FA1" w14:paraId="259A3E9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336BA6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6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60C45E8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960D92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D08AG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77E8B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A2780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повидон-йод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88368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местного и наружного применения;</w:t>
            </w:r>
          </w:p>
          <w:p w14:paraId="745AF7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наружного применения</w:t>
            </w:r>
          </w:p>
        </w:tc>
      </w:tr>
      <w:tr w:rsidR="00BB2FA1" w14:paraId="4AF4339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6A37E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D08AX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DF080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E871C3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водорода пероксид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05135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местного и наружного применения;</w:t>
            </w:r>
          </w:p>
          <w:p w14:paraId="0674D3F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местного применения</w:t>
            </w:r>
          </w:p>
        </w:tc>
      </w:tr>
      <w:tr w:rsidR="00BB2FA1" w14:paraId="4881624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56B528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14949B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9D374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калия перманганат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5DDA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местного и наружного применения</w:t>
            </w:r>
          </w:p>
        </w:tc>
      </w:tr>
      <w:tr w:rsidR="00BB2FA1" w14:paraId="62B3815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6A5338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AB6E98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628F8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этанол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CDD52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наружного применения;</w:t>
            </w:r>
          </w:p>
          <w:p w14:paraId="41A169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наружного применения и приготовления лекарственных форм;</w:t>
            </w:r>
          </w:p>
          <w:p w14:paraId="684912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наружного применения;</w:t>
            </w:r>
          </w:p>
          <w:p w14:paraId="565700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наружного применения и приготовления лекарственных форм</w:t>
            </w:r>
          </w:p>
        </w:tc>
      </w:tr>
      <w:tr w:rsidR="00BB2FA1" w14:paraId="05ED741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B758148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6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0E4F5D4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18C1E8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77CF2E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F7F15B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9708FF5" w14:textId="77777777" w:rsidR="00BB2FA1" w:rsidRDefault="00BB2FA1" w:rsidP="00AA4085">
            <w:pPr>
              <w:pStyle w:val="ConsPlusNormal"/>
            </w:pPr>
          </w:p>
        </w:tc>
      </w:tr>
      <w:tr w:rsidR="00BB2FA1" w14:paraId="50E30B2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5B969B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D11A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51A83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53E366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EB99703" w14:textId="77777777" w:rsidR="00BB2FA1" w:rsidRDefault="00BB2FA1" w:rsidP="00AA4085">
            <w:pPr>
              <w:pStyle w:val="ConsPlusNormal"/>
            </w:pPr>
          </w:p>
        </w:tc>
      </w:tr>
      <w:tr w:rsidR="00BB2FA1" w14:paraId="095A584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12FD8C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D11AH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39CC6B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дерматита, кроме глюкокортикоидов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080A5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дупилумаб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2559C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2920CA8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F91EA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5194FA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71248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пимекролимус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3615C5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крем для наружного применения</w:t>
            </w:r>
          </w:p>
        </w:tc>
      </w:tr>
      <w:tr w:rsidR="00BB2FA1" w14:paraId="4468A0D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07659A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8D1B1B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F9C95F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5324408" w14:textId="77777777" w:rsidR="00BB2FA1" w:rsidRDefault="00BB2FA1" w:rsidP="00AA4085">
            <w:pPr>
              <w:pStyle w:val="ConsPlusNormal"/>
            </w:pPr>
          </w:p>
        </w:tc>
      </w:tr>
      <w:tr w:rsidR="00BB2FA1" w14:paraId="14CFBD9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CEEA82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B5B06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73DC10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723004F" w14:textId="77777777" w:rsidR="00BB2FA1" w:rsidRDefault="00BB2FA1" w:rsidP="00AA4085">
            <w:pPr>
              <w:pStyle w:val="ConsPlusNormal"/>
            </w:pPr>
          </w:p>
        </w:tc>
      </w:tr>
      <w:tr w:rsidR="00BB2FA1" w14:paraId="6CEDDA1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0A8996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F10E4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60A6B7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8C9B33B" w14:textId="77777777" w:rsidR="00BB2FA1" w:rsidRDefault="00BB2FA1" w:rsidP="00AA4085">
            <w:pPr>
              <w:pStyle w:val="ConsPlusNormal"/>
            </w:pPr>
          </w:p>
        </w:tc>
      </w:tr>
      <w:tr w:rsidR="00BB2FA1" w14:paraId="59561D5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D38CE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DD236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47B84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натамицин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1893F8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вагинальные</w:t>
            </w:r>
          </w:p>
        </w:tc>
      </w:tr>
      <w:tr w:rsidR="00BB2FA1" w14:paraId="5DF3E04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7AF840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6874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940C3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49A94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гель вагинальный;</w:t>
            </w:r>
          </w:p>
          <w:p w14:paraId="594D0B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вагинальные;</w:t>
            </w:r>
          </w:p>
          <w:p w14:paraId="7BB15A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вагинальные</w:t>
            </w:r>
          </w:p>
        </w:tc>
      </w:tr>
      <w:tr w:rsidR="00BB2FA1" w14:paraId="2EEAAAD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FEEE95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B7B872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CFBB7A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FC18A7D" w14:textId="77777777" w:rsidR="00BB2FA1" w:rsidRDefault="00BB2FA1" w:rsidP="00AA4085">
            <w:pPr>
              <w:pStyle w:val="ConsPlusNormal"/>
            </w:pPr>
          </w:p>
        </w:tc>
      </w:tr>
      <w:tr w:rsidR="00BB2FA1" w14:paraId="74B4828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A7B96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80044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утеротонизирующие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30CE4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965E2A5" w14:textId="77777777" w:rsidR="00BB2FA1" w:rsidRDefault="00BB2FA1" w:rsidP="00AA4085">
            <w:pPr>
              <w:pStyle w:val="ConsPlusNormal"/>
            </w:pPr>
          </w:p>
        </w:tc>
      </w:tr>
      <w:tr w:rsidR="00BB2FA1" w14:paraId="52FF3A6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C010DF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F80FC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алкалоиды спорыньи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252FB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метилэргометрин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482A4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</w:t>
            </w:r>
          </w:p>
        </w:tc>
      </w:tr>
      <w:tr w:rsidR="00BB2FA1" w14:paraId="6F1BCD6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4711EF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G02AD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2BDF2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простагландины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C1A58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динопростон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9B2E5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гель интрацервикальный</w:t>
            </w:r>
          </w:p>
        </w:tc>
      </w:tr>
      <w:tr w:rsidR="00BB2FA1" w14:paraId="23BAFE1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A390B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5F4254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4722B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мизопростол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E0B54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47F4344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7B231B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2900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017CF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E23A16A" w14:textId="77777777" w:rsidR="00BB2FA1" w:rsidRDefault="00BB2FA1" w:rsidP="00AA4085">
            <w:pPr>
              <w:pStyle w:val="ConsPlusNormal"/>
            </w:pPr>
          </w:p>
        </w:tc>
      </w:tr>
      <w:tr w:rsidR="00BB2FA1" w14:paraId="2A4B37A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E8565C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E9F28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адреномиметики, токолитические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AD594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гексопреналин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EB39A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1B2D0C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5D7747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2A2414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G02CB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5B026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пролактина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1B09CF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бромокриптин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F8253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4832328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59AC6E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DCD5A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A05295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атозибан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30F254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0714E8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68B99A3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8C8DC3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CB480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половые гормоны и модуляторы функции половых органов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A3045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FE96AF8" w14:textId="77777777" w:rsidR="00BB2FA1" w:rsidRDefault="00BB2FA1" w:rsidP="00AA4085">
            <w:pPr>
              <w:pStyle w:val="ConsPlusNormal"/>
            </w:pPr>
          </w:p>
        </w:tc>
      </w:tr>
      <w:tr w:rsidR="00BB2FA1" w14:paraId="786CF9A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35EF09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C4100A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4C24C0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CEA6D38" w14:textId="77777777" w:rsidR="00BB2FA1" w:rsidRDefault="00BB2FA1" w:rsidP="00AA4085">
            <w:pPr>
              <w:pStyle w:val="ConsPlusNormal"/>
            </w:pPr>
          </w:p>
        </w:tc>
      </w:tr>
      <w:tr w:rsidR="00BB2FA1" w14:paraId="15059D2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7B23C5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G03BA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BC1596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3-оксоандрост-4-ена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3908E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тестостерон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BB99C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гель для наружного применения;</w:t>
            </w:r>
          </w:p>
          <w:p w14:paraId="1AC5100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</w:t>
            </w:r>
          </w:p>
        </w:tc>
      </w:tr>
      <w:tr w:rsidR="00BB2FA1" w14:paraId="2F99BD9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6B10F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76191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AC4C0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тестостерон (смесь эфиров)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AEDCB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 (масляный)</w:t>
            </w:r>
          </w:p>
        </w:tc>
      </w:tr>
      <w:tr w:rsidR="00BB2FA1" w14:paraId="6EAAD9D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80A538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33DC9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A2E96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BDFAADE" w14:textId="77777777" w:rsidR="00BB2FA1" w:rsidRDefault="00BB2FA1" w:rsidP="00AA4085">
            <w:pPr>
              <w:pStyle w:val="ConsPlusNormal"/>
            </w:pPr>
          </w:p>
        </w:tc>
      </w:tr>
      <w:tr w:rsidR="00BB2FA1" w14:paraId="781EA24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B73189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G03DA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98347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прегн-4-ена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6743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0A369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13D7499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A438E1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G03DB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AE4F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прегнадиена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62C270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дидрогестерон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6E32A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1BD9DB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2DDB0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G03DC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B385A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эстрена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BF410B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норэтистерон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D3192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226305A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2588C3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G03G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A08C55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гонадотропины и другие стимуляторы овуляции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D86A75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1CF8D0D" w14:textId="77777777" w:rsidR="00BB2FA1" w:rsidRDefault="00BB2FA1" w:rsidP="00AA4085">
            <w:pPr>
              <w:pStyle w:val="ConsPlusNormal"/>
            </w:pPr>
          </w:p>
        </w:tc>
      </w:tr>
      <w:tr w:rsidR="00BB2FA1" w14:paraId="0B641E3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BDC16D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G03GA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565A4D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гонадотропины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771279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гонадотропин хорионический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09A0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внутримышечного введения</w:t>
            </w:r>
          </w:p>
        </w:tc>
      </w:tr>
      <w:tr w:rsidR="00BB2FA1" w14:paraId="5A3B9BE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AE8537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DD6BF2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6FA9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корифоллитропин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0D158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443CA5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BD8E27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A75624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48E0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фоллитропин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AE298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внутримышечного и подкожного введения;</w:t>
            </w:r>
          </w:p>
          <w:p w14:paraId="31FDE79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введения;</w:t>
            </w:r>
          </w:p>
          <w:p w14:paraId="74AB21F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DE4B22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7B646F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CC758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CC483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фоллитропин альфа + лутропин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9E9EAE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</w:t>
            </w:r>
          </w:p>
        </w:tc>
      </w:tr>
      <w:tr w:rsidR="00BB2FA1" w14:paraId="1EE5739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99331AB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70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1DA3EA5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391500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G03GB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8B848B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синтетические стимуляторы овуляции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0CAF1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кломифен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491EF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1520C33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462754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G03H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03B1F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73F0B7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8A74C24" w14:textId="77777777" w:rsidR="00BB2FA1" w:rsidRDefault="00BB2FA1" w:rsidP="00AA4085">
            <w:pPr>
              <w:pStyle w:val="ConsPlusNormal"/>
            </w:pPr>
          </w:p>
        </w:tc>
      </w:tr>
      <w:tr w:rsidR="00BB2FA1" w14:paraId="0061286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4EEE3E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G03HA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BAA38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C571A1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ципротерон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491BC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 масляный;</w:t>
            </w:r>
          </w:p>
          <w:p w14:paraId="260A9E2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5C8702C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A5733F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E72121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92D699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E382F9A" w14:textId="77777777" w:rsidR="00BB2FA1" w:rsidRDefault="00BB2FA1" w:rsidP="00AA4085">
            <w:pPr>
              <w:pStyle w:val="ConsPlusNormal"/>
            </w:pPr>
          </w:p>
        </w:tc>
      </w:tr>
      <w:tr w:rsidR="00BB2FA1" w14:paraId="5F52598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2838D3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BCCBA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24BD0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7388C3" w14:textId="77777777" w:rsidR="00BB2FA1" w:rsidRDefault="00BB2FA1" w:rsidP="00AA4085">
            <w:pPr>
              <w:pStyle w:val="ConsPlusNormal"/>
            </w:pPr>
          </w:p>
        </w:tc>
      </w:tr>
      <w:tr w:rsidR="00BB2FA1" w14:paraId="2CCA355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542B00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G04BD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A6881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средства для лечения учащенного мочеиспускания и недержания мочи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649177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солифенацин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D157F8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5A2C66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46CEF2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G04C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22037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препараты для </w:t>
            </w:r>
            <w:r>
              <w:rPr>
                <w:sz w:val="24"/>
              </w:rPr>
              <w:lastRenderedPageBreak/>
              <w:t>лечения доброкачественной гиперплазии предстательной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8EC3C1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9CB41A9" w14:textId="77777777" w:rsidR="00BB2FA1" w:rsidRDefault="00BB2FA1" w:rsidP="00AA4085">
            <w:pPr>
              <w:pStyle w:val="ConsPlusNormal"/>
            </w:pPr>
          </w:p>
        </w:tc>
      </w:tr>
      <w:tr w:rsidR="00BB2FA1" w14:paraId="0AAF365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0A2981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G04CA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8B0899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альфа-адреноблокаторы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79A14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алфузозин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D0EA5D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действия;</w:t>
            </w:r>
          </w:p>
          <w:p w14:paraId="35FDEA5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оболочкой;</w:t>
            </w:r>
          </w:p>
          <w:p w14:paraId="6913404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контролируемым высвобождением, покрытые оболочкой;</w:t>
            </w:r>
          </w:p>
          <w:p w14:paraId="2296B5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</w:t>
            </w:r>
          </w:p>
        </w:tc>
      </w:tr>
      <w:tr w:rsidR="00BB2FA1" w14:paraId="29230C6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EC547E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1654D8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65B11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тамсулозин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EC79B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кишечнорастворимые с пролонгированным высвобождением;</w:t>
            </w:r>
          </w:p>
          <w:p w14:paraId="4AB4B5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пролонгированного действия;</w:t>
            </w:r>
          </w:p>
          <w:p w14:paraId="119090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модифицированным высвобождением;</w:t>
            </w:r>
          </w:p>
          <w:p w14:paraId="72158C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пролонгированным высвобождением;</w:t>
            </w:r>
          </w:p>
          <w:p w14:paraId="3FC941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контролируемым высвобождением, покрытые оболочкой;</w:t>
            </w:r>
          </w:p>
          <w:p w14:paraId="26D3DF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330D130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09F1C4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7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44CDB15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7A0E79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G04CB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2E053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тестостерон-5-альфа-редуктазы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E5E9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финастерид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92AAA2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B3FD3E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2195264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07A7C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60720D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A8429AE" w14:textId="77777777" w:rsidR="00BB2FA1" w:rsidRDefault="00BB2FA1" w:rsidP="00AA4085">
            <w:pPr>
              <w:pStyle w:val="ConsPlusNormal"/>
            </w:pPr>
          </w:p>
        </w:tc>
      </w:tr>
      <w:tr w:rsidR="00BB2FA1" w14:paraId="09857FB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B1EB2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97695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гормоны гипофиза и гипоталамуса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9B152E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2C70E89" w14:textId="77777777" w:rsidR="00BB2FA1" w:rsidRDefault="00BB2FA1" w:rsidP="00AA4085">
            <w:pPr>
              <w:pStyle w:val="ConsPlusNormal"/>
            </w:pPr>
          </w:p>
        </w:tc>
      </w:tr>
      <w:tr w:rsidR="00BB2FA1" w14:paraId="24EE7A5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180DF6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8064E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500478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6C594E9" w14:textId="77777777" w:rsidR="00BB2FA1" w:rsidRDefault="00BB2FA1" w:rsidP="00AA4085">
            <w:pPr>
              <w:pStyle w:val="ConsPlusNormal"/>
            </w:pPr>
          </w:p>
        </w:tc>
      </w:tr>
      <w:tr w:rsidR="00BB2FA1" w14:paraId="701D3F2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BD7872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H01AC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6914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соматропин и его агонисты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8538F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соматропин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8BC9F3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введения;</w:t>
            </w:r>
          </w:p>
          <w:p w14:paraId="0733FA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раствор для подкожного </w:t>
            </w:r>
            <w:r>
              <w:rPr>
                <w:sz w:val="24"/>
              </w:rPr>
              <w:lastRenderedPageBreak/>
              <w:t>введения</w:t>
            </w:r>
          </w:p>
        </w:tc>
      </w:tr>
      <w:tr w:rsidR="00BB2FA1" w14:paraId="637E088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D0CF91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H01AX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5BD92B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4B183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пэгвисомант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904AD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</w:t>
            </w:r>
          </w:p>
        </w:tc>
      </w:tr>
      <w:tr w:rsidR="00BB2FA1" w14:paraId="584F1B8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519623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9DA46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гормоны задней доли гипофиза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5D73623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C44D93F" w14:textId="77777777" w:rsidR="00BB2FA1" w:rsidRDefault="00BB2FA1" w:rsidP="00AA4085">
            <w:pPr>
              <w:pStyle w:val="ConsPlusNormal"/>
            </w:pPr>
          </w:p>
        </w:tc>
      </w:tr>
      <w:tr w:rsidR="00BB2FA1" w14:paraId="347910B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DDFFB7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4BF9E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вазопрессин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1E9E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десмопрессин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C4CE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назальные;</w:t>
            </w:r>
          </w:p>
          <w:p w14:paraId="1C3CB3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назальный дозированный;</w:t>
            </w:r>
          </w:p>
          <w:p w14:paraId="5FB888F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456B31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диспергируемые в полости рта;</w:t>
            </w:r>
          </w:p>
          <w:p w14:paraId="3C50A6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таблетки-лиофилизат;</w:t>
            </w:r>
          </w:p>
          <w:p w14:paraId="7D15480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подъязычные</w:t>
            </w:r>
          </w:p>
        </w:tc>
      </w:tr>
      <w:tr w:rsidR="00BB2FA1" w14:paraId="523E069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82B36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29C42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5579D9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терлипрессин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D452F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1987385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08EDA6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35E0A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окситоцин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9C0AD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карбетоцин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FD218D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6A10973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</w:t>
            </w:r>
          </w:p>
        </w:tc>
      </w:tr>
      <w:tr w:rsidR="00BB2FA1" w14:paraId="09ED4F2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388022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3C812C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D85FA9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окситоцин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EB74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2EF1B4E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 и внутримышечного введения;</w:t>
            </w:r>
          </w:p>
          <w:p w14:paraId="09B54DE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0B7B07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 и местного применения</w:t>
            </w:r>
          </w:p>
        </w:tc>
      </w:tr>
      <w:tr w:rsidR="00BB2FA1" w14:paraId="3F1F389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003068D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72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402E813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BCA21D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481F9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гормоны гипоталамуса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4F36A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F10A8C" w14:textId="77777777" w:rsidR="00BB2FA1" w:rsidRDefault="00BB2FA1" w:rsidP="00AA4085">
            <w:pPr>
              <w:pStyle w:val="ConsPlusNormal"/>
            </w:pPr>
          </w:p>
        </w:tc>
      </w:tr>
      <w:tr w:rsidR="00BB2FA1" w14:paraId="2021E3B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1EF09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H01CB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500CF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соматостатин и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B16417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ланреотид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FDB037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гель для подкожного введения пролонгированного действия</w:t>
            </w:r>
          </w:p>
        </w:tc>
      </w:tr>
      <w:tr w:rsidR="00BB2FA1" w14:paraId="1B593B0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F29053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3BA223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6BF6E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октреотид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90E3C0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суспензии для внутримышечного введения пролонгированного действия;</w:t>
            </w:r>
          </w:p>
          <w:p w14:paraId="7220D30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суспензии для внутримышечного введения с пролонгированным высвобождением;</w:t>
            </w:r>
          </w:p>
          <w:p w14:paraId="704C4C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подкожного введения;</w:t>
            </w:r>
          </w:p>
          <w:p w14:paraId="3A2AE9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 и подкожного введения</w:t>
            </w:r>
          </w:p>
        </w:tc>
      </w:tr>
      <w:tr w:rsidR="00BB2FA1" w14:paraId="178BC3C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939C97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8F3B3B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842AE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пасиреотид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3E8B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0B799E7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7E30667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73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6A2A852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3C04D0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3573E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антигонадотропин-рилизинг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505F9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ганиреликс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15237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5F061B0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C43DE7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2BA9A9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BC9ED4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цетрореликс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CA05C6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</w:t>
            </w:r>
          </w:p>
        </w:tc>
      </w:tr>
      <w:tr w:rsidR="00BB2FA1" w14:paraId="10B4FD6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47071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E82F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163332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5AD9EE2" w14:textId="77777777" w:rsidR="00BB2FA1" w:rsidRDefault="00BB2FA1" w:rsidP="00AA4085">
            <w:pPr>
              <w:pStyle w:val="ConsPlusNormal"/>
            </w:pPr>
          </w:p>
        </w:tc>
      </w:tr>
      <w:tr w:rsidR="00BB2FA1" w14:paraId="24763BB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A6AF05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39377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B5E214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530994F" w14:textId="77777777" w:rsidR="00BB2FA1" w:rsidRDefault="00BB2FA1" w:rsidP="00AA4085">
            <w:pPr>
              <w:pStyle w:val="ConsPlusNormal"/>
            </w:pPr>
          </w:p>
        </w:tc>
      </w:tr>
      <w:tr w:rsidR="00BB2FA1" w14:paraId="3B6650E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6DE01B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F5D8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минералокортикоиды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B815C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флудрокортизон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CCF65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C3A2E9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F3A086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0604B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92A30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282D9B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крем для наружного применения;</w:t>
            </w:r>
          </w:p>
          <w:p w14:paraId="70E602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и внутримышечного введения;</w:t>
            </w:r>
          </w:p>
          <w:p w14:paraId="4305CEA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глазная;</w:t>
            </w:r>
          </w:p>
          <w:p w14:paraId="50D5FAB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для наружного применения;</w:t>
            </w:r>
          </w:p>
          <w:p w14:paraId="3BFF353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внутримышечного и внутрисуставного введения;</w:t>
            </w:r>
          </w:p>
          <w:p w14:paraId="48A93B7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1F5A74A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эмульсия для наружного применения</w:t>
            </w:r>
          </w:p>
        </w:tc>
      </w:tr>
      <w:tr w:rsidR="00BB2FA1" w14:paraId="3D77C49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F1B383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48878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382F4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дексаметазон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1DB18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имплантат для интравитреального введения;</w:t>
            </w:r>
          </w:p>
          <w:p w14:paraId="2D3C7A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043EEFC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7D8048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28E79B6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6BC9B6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CA2CF7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CFE6E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метилпреднизолон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7DBAC3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и внутримышечного введения;</w:t>
            </w:r>
          </w:p>
          <w:p w14:paraId="61698A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644DF2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842505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118FE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3CA20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преднизолон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C3C87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для наружного применения;</w:t>
            </w:r>
          </w:p>
          <w:p w14:paraId="09174B3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5DACFF8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50D3BE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5829FEF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31017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12954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F5139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DFC6E8C" w14:textId="77777777" w:rsidR="00BB2FA1" w:rsidRDefault="00BB2FA1" w:rsidP="00AA4085">
            <w:pPr>
              <w:pStyle w:val="ConsPlusNormal"/>
            </w:pPr>
          </w:p>
        </w:tc>
      </w:tr>
      <w:tr w:rsidR="00BB2FA1" w14:paraId="530554C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E286C8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D771F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препараты </w:t>
            </w:r>
            <w:r>
              <w:rPr>
                <w:sz w:val="24"/>
              </w:rPr>
              <w:lastRenderedPageBreak/>
              <w:t>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73C208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8B85798" w14:textId="77777777" w:rsidR="00BB2FA1" w:rsidRDefault="00BB2FA1" w:rsidP="00AA4085">
            <w:pPr>
              <w:pStyle w:val="ConsPlusNormal"/>
            </w:pPr>
          </w:p>
        </w:tc>
      </w:tr>
      <w:tr w:rsidR="00BB2FA1" w14:paraId="0CF4A98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E92728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34027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гормоны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F35ECB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левотироксин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2C64F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326E39D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118CB5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3D4F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антитиреоидные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13D4C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9D74490" w14:textId="77777777" w:rsidR="00BB2FA1" w:rsidRDefault="00BB2FA1" w:rsidP="00AA4085">
            <w:pPr>
              <w:pStyle w:val="ConsPlusNormal"/>
            </w:pPr>
          </w:p>
        </w:tc>
      </w:tr>
      <w:tr w:rsidR="00BB2FA1" w14:paraId="54343ED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9AD5AF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A87DD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серосодержащие 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95A5E6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тиамазол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AE5BA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6A22CD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CB0022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35C774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D59CF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969900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1C70FA5" w14:textId="77777777" w:rsidR="00BB2FA1" w:rsidRDefault="00BB2FA1" w:rsidP="00AA4085">
            <w:pPr>
              <w:pStyle w:val="ConsPlusNormal"/>
            </w:pPr>
          </w:p>
        </w:tc>
      </w:tr>
      <w:tr w:rsidR="00BB2FA1" w14:paraId="1C78E7F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4EC05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35E2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4630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калия йодид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D027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54AC929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567A833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74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3EC4DBA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8020B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D74DE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гормоны поджелудочной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7965C7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E66F4AA" w14:textId="77777777" w:rsidR="00BB2FA1" w:rsidRDefault="00BB2FA1" w:rsidP="00AA4085">
            <w:pPr>
              <w:pStyle w:val="ConsPlusNormal"/>
            </w:pPr>
          </w:p>
        </w:tc>
      </w:tr>
      <w:tr w:rsidR="00BB2FA1" w14:paraId="45880D8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12B4A7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4D59F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гормоны, расщепляющие гликоген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25FBDF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E0734FA" w14:textId="77777777" w:rsidR="00BB2FA1" w:rsidRDefault="00BB2FA1" w:rsidP="00AA4085">
            <w:pPr>
              <w:pStyle w:val="ConsPlusNormal"/>
            </w:pPr>
          </w:p>
        </w:tc>
      </w:tr>
      <w:tr w:rsidR="00BB2FA1" w14:paraId="567A644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F7C8C9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829BF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гормоны, расщепляющие гликоген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4A9C1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глюкагон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F6025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инъекций</w:t>
            </w:r>
          </w:p>
        </w:tc>
      </w:tr>
      <w:tr w:rsidR="00BB2FA1" w14:paraId="5024B1D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066AC2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E60C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регулирующие обмен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D76E83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5B8731B" w14:textId="77777777" w:rsidR="00BB2FA1" w:rsidRDefault="00BB2FA1" w:rsidP="00AA4085">
            <w:pPr>
              <w:pStyle w:val="ConsPlusNormal"/>
            </w:pPr>
          </w:p>
        </w:tc>
      </w:tr>
      <w:tr w:rsidR="00BB2FA1" w14:paraId="007DBB3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AC6850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EB33A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29E8D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0D618AF" w14:textId="77777777" w:rsidR="00BB2FA1" w:rsidRDefault="00BB2FA1" w:rsidP="00AA4085">
            <w:pPr>
              <w:pStyle w:val="ConsPlusNormal"/>
            </w:pPr>
          </w:p>
        </w:tc>
      </w:tr>
      <w:tr w:rsidR="00BB2FA1" w14:paraId="0D98C78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2848F1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2732C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78764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терипаратид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026DA7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753876E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92C336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FBCE5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антипаратиреоидные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C460A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4BD176C" w14:textId="77777777" w:rsidR="00BB2FA1" w:rsidRDefault="00BB2FA1" w:rsidP="00AA4085">
            <w:pPr>
              <w:pStyle w:val="ConsPlusNormal"/>
            </w:pPr>
          </w:p>
        </w:tc>
      </w:tr>
      <w:tr w:rsidR="00BB2FA1" w14:paraId="2388785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2357E1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933F96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кальцитонина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9F48A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кальцитонин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57B3AB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53B70E9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57C7C3D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75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050E158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0B6CBC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FB4A2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антипаратиреоидные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FBF89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парикальцитол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1CCA4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558908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616395B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5BCDA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EE618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215A2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цинакальцет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28C74A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A573CF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72602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2E063A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55BFE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этелкальцетид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4104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17E3C5E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FCB3AC8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29ADD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A201A9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CA9C47C" w14:textId="77777777" w:rsidR="00BB2FA1" w:rsidRDefault="00BB2FA1" w:rsidP="00AA4085">
            <w:pPr>
              <w:pStyle w:val="ConsPlusNormal"/>
            </w:pPr>
          </w:p>
        </w:tc>
      </w:tr>
      <w:tr w:rsidR="00BB2FA1" w14:paraId="1FD0313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82B13E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J01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7A6F2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антибактериальные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BCE48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B9720BF" w14:textId="77777777" w:rsidR="00BB2FA1" w:rsidRDefault="00BB2FA1" w:rsidP="00AA4085">
            <w:pPr>
              <w:pStyle w:val="ConsPlusNormal"/>
            </w:pPr>
          </w:p>
        </w:tc>
      </w:tr>
      <w:tr w:rsidR="00BB2FA1" w14:paraId="096A612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0FC6E7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F256A4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96BB483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3F8C354" w14:textId="77777777" w:rsidR="00BB2FA1" w:rsidRDefault="00BB2FA1" w:rsidP="00AA4085">
            <w:pPr>
              <w:pStyle w:val="ConsPlusNormal"/>
            </w:pPr>
          </w:p>
        </w:tc>
      </w:tr>
      <w:tr w:rsidR="00BB2FA1" w14:paraId="168E371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11D133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3780CB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F8C7E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доксициклин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BCF93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056AC0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6B5725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093D7A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</w:t>
            </w:r>
          </w:p>
        </w:tc>
      </w:tr>
      <w:tr w:rsidR="00BB2FA1" w14:paraId="37B012F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E4F7A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2FD8A4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3AE79A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тигециклин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77D7D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4434C68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02D6346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8D447DF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7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07A081D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EA5B0D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57DAB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12B3EC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3142A1E" w14:textId="77777777" w:rsidR="00BB2FA1" w:rsidRDefault="00BB2FA1" w:rsidP="00AA4085">
            <w:pPr>
              <w:pStyle w:val="ConsPlusNormal"/>
            </w:pPr>
          </w:p>
        </w:tc>
      </w:tr>
      <w:tr w:rsidR="00BB2FA1" w14:paraId="5508EF7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3A2C14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5DD40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402E5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E3D5F7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23853D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498381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D6793E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2D6886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B3BED2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бета-лактамные антибактериальные препараты: пенициллины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504BB5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192F255" w14:textId="77777777" w:rsidR="00BB2FA1" w:rsidRDefault="00BB2FA1" w:rsidP="00AA4085">
            <w:pPr>
              <w:pStyle w:val="ConsPlusNormal"/>
            </w:pPr>
          </w:p>
        </w:tc>
      </w:tr>
      <w:tr w:rsidR="00BB2FA1" w14:paraId="1DDFA5F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9A1C37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DD5393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пенициллины широкого спектра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011D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амоксициллин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DC7DB5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для приготовления суспензии для приема внутрь;</w:t>
            </w:r>
          </w:p>
          <w:p w14:paraId="6735D2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16DB25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приема внутрь;</w:t>
            </w:r>
          </w:p>
          <w:p w14:paraId="7029DFB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1177F72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диспергируемые;</w:t>
            </w:r>
          </w:p>
          <w:p w14:paraId="42504E7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28FB7F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7EDDF8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A5E54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65908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ампициллин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9FEDB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введения;</w:t>
            </w:r>
          </w:p>
          <w:p w14:paraId="026EDEA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внутримышечного введения;</w:t>
            </w:r>
          </w:p>
          <w:p w14:paraId="72611C8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3E8BFA3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E925322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7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6AE3530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B0C13E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63AC8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пенициллины, </w:t>
            </w:r>
            <w:r>
              <w:rPr>
                <w:sz w:val="24"/>
              </w:rPr>
              <w:lastRenderedPageBreak/>
              <w:t>чувствительные к бета-лактамазам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FDD9D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 xml:space="preserve">бензатина </w:t>
            </w:r>
            <w:r>
              <w:rPr>
                <w:sz w:val="24"/>
              </w:rPr>
              <w:lastRenderedPageBreak/>
              <w:t>бензилпенициллин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3FC234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 xml:space="preserve">порошок для приготовления </w:t>
            </w:r>
            <w:r>
              <w:rPr>
                <w:sz w:val="24"/>
              </w:rPr>
              <w:lastRenderedPageBreak/>
              <w:t>суспензии для внутримышечного введения;</w:t>
            </w:r>
          </w:p>
        </w:tc>
      </w:tr>
      <w:tr w:rsidR="00BB2FA1" w14:paraId="57CEF8C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DF44E3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06A643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C9239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бензилпенициллин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0BDD9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введения;</w:t>
            </w:r>
          </w:p>
          <w:p w14:paraId="3E448B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внутримышечного и подкожного введения;</w:t>
            </w:r>
          </w:p>
          <w:p w14:paraId="66A49A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инъекций;</w:t>
            </w:r>
          </w:p>
          <w:p w14:paraId="53C42C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инъекций и местного применения;</w:t>
            </w:r>
          </w:p>
          <w:p w14:paraId="27F75D9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внутримышечного введения</w:t>
            </w:r>
          </w:p>
        </w:tc>
      </w:tr>
      <w:tr w:rsidR="00BB2FA1" w14:paraId="315DDF5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A2B7CC2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7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4BD924B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94ED82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0C793E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пенициллины, устойчивые к бета-лактамазам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38109A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оксациллин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85C79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введения;</w:t>
            </w:r>
          </w:p>
          <w:p w14:paraId="3EBF4C2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внутримышечного введения</w:t>
            </w:r>
          </w:p>
        </w:tc>
      </w:tr>
      <w:tr w:rsidR="00BB2FA1" w14:paraId="35FA5CB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4629BA8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7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2A4D59D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0C2B1E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J01CR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83040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комбинации пенициллинов, включая комбинации с ингибиторами бета-лактамаз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E14A3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амоксициллин + клавулановая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CDB1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введения;</w:t>
            </w:r>
          </w:p>
          <w:p w14:paraId="661900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приема внутрь;</w:t>
            </w:r>
          </w:p>
          <w:p w14:paraId="6845E91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диспергируемые;</w:t>
            </w:r>
          </w:p>
          <w:p w14:paraId="5D0B81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1D7B9D4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982B0D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47BD3D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D7B817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622139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ампициллин + сульбактам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5630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BB2FA1" w14:paraId="31DB1E0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5C641E7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80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57D10D0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E1C981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045D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бета-лактамные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4890C8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8B2A0D6" w14:textId="77777777" w:rsidR="00BB2FA1" w:rsidRDefault="00BB2FA1" w:rsidP="00AA4085">
            <w:pPr>
              <w:pStyle w:val="ConsPlusNormal"/>
            </w:pPr>
          </w:p>
        </w:tc>
      </w:tr>
      <w:tr w:rsidR="00BB2FA1" w14:paraId="4A52F12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9ECC25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AE881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цефалоспорины 1-го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4C7D15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цефазолин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0B7B2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введения;</w:t>
            </w:r>
          </w:p>
          <w:p w14:paraId="424211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внутримышечного введения;</w:t>
            </w:r>
          </w:p>
          <w:p w14:paraId="7B997CB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порошок для приготовления раствора для инъекций</w:t>
            </w:r>
          </w:p>
        </w:tc>
      </w:tr>
      <w:tr w:rsidR="00BB2FA1" w14:paraId="47418FE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FAD35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38B815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ED7F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цефалексин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73217D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для приготовления суспензии для приема внутрь;</w:t>
            </w:r>
          </w:p>
          <w:p w14:paraId="57CA1F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002FDD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BE9017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9395A0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83F4B4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цефалоспорины 2-го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F37DE5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цефуроксим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D59EA5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для приготовления суспензии для приема внутрь;</w:t>
            </w:r>
          </w:p>
          <w:p w14:paraId="7D7F64D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введения;</w:t>
            </w:r>
          </w:p>
          <w:p w14:paraId="1B4D76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введения;</w:t>
            </w:r>
          </w:p>
          <w:p w14:paraId="05B7F0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внутримышечного введения;</w:t>
            </w:r>
          </w:p>
          <w:p w14:paraId="7CA374A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инфузий;</w:t>
            </w:r>
          </w:p>
          <w:p w14:paraId="25BE93A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инъекций;</w:t>
            </w:r>
          </w:p>
          <w:p w14:paraId="1B33C3B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17AB9F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4EA7AA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J01DD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270A15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цефалоспорины 3-го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5E9D7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цефотаксим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701F3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введения;</w:t>
            </w:r>
          </w:p>
          <w:p w14:paraId="60DD24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внутримышечного введения;</w:t>
            </w:r>
          </w:p>
          <w:p w14:paraId="1EBC1B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инъекций</w:t>
            </w:r>
          </w:p>
        </w:tc>
      </w:tr>
      <w:tr w:rsidR="00BB2FA1" w14:paraId="1176600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C3DBB6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74A795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F1DD7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цефотаксим + [сульбактам]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6D4816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BB2FA1" w14:paraId="16CB98C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54FE60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5389EC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8309C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цефтазидим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E065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введения;</w:t>
            </w:r>
          </w:p>
          <w:p w14:paraId="3AB3644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введения;</w:t>
            </w:r>
          </w:p>
          <w:p w14:paraId="0F1AEB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инъекций</w:t>
            </w:r>
          </w:p>
        </w:tc>
      </w:tr>
      <w:tr w:rsidR="00BB2FA1" w14:paraId="0D9CB25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BB0DD3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2449E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34B7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цефтриаксон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756D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введения;</w:t>
            </w:r>
          </w:p>
          <w:p w14:paraId="4AFDB6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введения;</w:t>
            </w:r>
          </w:p>
          <w:p w14:paraId="024A7E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порошок для приготовления раствора для </w:t>
            </w:r>
            <w:r>
              <w:rPr>
                <w:sz w:val="24"/>
              </w:rPr>
              <w:lastRenderedPageBreak/>
              <w:t>внутримышечного введения;</w:t>
            </w:r>
          </w:p>
          <w:p w14:paraId="7EF631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инфузий;</w:t>
            </w:r>
          </w:p>
          <w:p w14:paraId="45D814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инъекций</w:t>
            </w:r>
          </w:p>
        </w:tc>
      </w:tr>
      <w:tr w:rsidR="00BB2FA1" w14:paraId="303BEC0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F71A5F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5F9CF9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B9D0D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цефоперазон + сульбактам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0D4C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BB2FA1" w14:paraId="1E0D5C2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5DA2D6D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81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24.12.2022 N 4173-р)</w:t>
            </w:r>
          </w:p>
        </w:tc>
      </w:tr>
      <w:tr w:rsidR="00BB2FA1" w14:paraId="7F5E092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1952EC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J01DE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30E7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цефалоспорины 4-го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62B3D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цефепим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3F49A8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введения;</w:t>
            </w:r>
          </w:p>
          <w:p w14:paraId="29D8DB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внутримышечного введения</w:t>
            </w:r>
          </w:p>
        </w:tc>
      </w:tr>
      <w:tr w:rsidR="00BB2FA1" w14:paraId="7D631A6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592A81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64647F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14322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цефепим + [сульбактам]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79BC1B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BB2FA1" w14:paraId="3D77D6E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DF93BCC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82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16.04.2024 N 938-р)</w:t>
            </w:r>
          </w:p>
        </w:tc>
      </w:tr>
      <w:tr w:rsidR="00BB2FA1" w14:paraId="08B9BEC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97C34E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J01DH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0786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карбапенемы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C26F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биапенем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238664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инфузий</w:t>
            </w:r>
          </w:p>
        </w:tc>
      </w:tr>
      <w:tr w:rsidR="00BB2FA1" w14:paraId="3E405B5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8D8256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72046E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C4CB4E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имипенем + циластатин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5C4E9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инфузий</w:t>
            </w:r>
          </w:p>
        </w:tc>
      </w:tr>
      <w:tr w:rsidR="00BB2FA1" w14:paraId="794E3A9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FD6E1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674BBB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75191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меропенем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F59F6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введения</w:t>
            </w:r>
          </w:p>
        </w:tc>
      </w:tr>
      <w:tr w:rsidR="00BB2FA1" w14:paraId="462B7DA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92B5C2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F7BD43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C89C9E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эртапенем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D128C8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инъекций;</w:t>
            </w:r>
          </w:p>
          <w:p w14:paraId="4BA64ED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и внутримышечного введения</w:t>
            </w:r>
          </w:p>
        </w:tc>
      </w:tr>
      <w:tr w:rsidR="00BB2FA1" w14:paraId="2CF8C82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D811B16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83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435545F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F242E2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J01DI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A0A824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цефалоспорины и пенемы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034B2E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цефтазидим + [авибактам]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0C07B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BB2FA1" w14:paraId="7D12ADB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69A4F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4EB67B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5F676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цефтаролина фосамил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3B4D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BB2FA1" w14:paraId="56874D5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09E23C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DCFB0C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BCDB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цефтолозан + [тазобактам]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F2C03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BB2FA1" w14:paraId="15E0C35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FAE7DB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J01E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41A76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сульфаниламиды и триметоприм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42F69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1FA9987" w14:textId="77777777" w:rsidR="00BB2FA1" w:rsidRDefault="00BB2FA1" w:rsidP="00AA4085">
            <w:pPr>
              <w:pStyle w:val="ConsPlusNormal"/>
            </w:pPr>
          </w:p>
        </w:tc>
      </w:tr>
      <w:tr w:rsidR="00BB2FA1" w14:paraId="4D9C84C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B368C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C86C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6E9A1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ко-тримоксазол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F6F7A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1C880F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внутрь;</w:t>
            </w:r>
          </w:p>
          <w:p w14:paraId="2AC473D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34C7051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9F7ED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9D109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макролиды, линкозамиды и стрептограмины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6CB4A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C5A06E3" w14:textId="77777777" w:rsidR="00BB2FA1" w:rsidRDefault="00BB2FA1" w:rsidP="00AA4085">
            <w:pPr>
              <w:pStyle w:val="ConsPlusNormal"/>
            </w:pPr>
          </w:p>
        </w:tc>
      </w:tr>
      <w:tr w:rsidR="00BB2FA1" w14:paraId="609873A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21BEA6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3FD169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макролиды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F5955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азитромицин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137F8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6B568A4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72036C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инфузий;</w:t>
            </w:r>
          </w:p>
          <w:p w14:paraId="0875D33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приема внутрь;</w:t>
            </w:r>
          </w:p>
          <w:p w14:paraId="2B3534E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приема внутрь (для детей);</w:t>
            </w:r>
          </w:p>
          <w:p w14:paraId="333B84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диспергируемые;</w:t>
            </w:r>
          </w:p>
          <w:p w14:paraId="0D494D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502CC5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532D6A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9AB9F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1DD3E2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FA731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джозамицин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C20A7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диспергируемые;</w:t>
            </w:r>
          </w:p>
          <w:p w14:paraId="6BD4FE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B0A572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6179C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88A324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8B74C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кларитромицин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AFF60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для приготовления суспензии для приема внутрь;</w:t>
            </w:r>
          </w:p>
          <w:p w14:paraId="5230CA0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34C31B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3BF757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1ADB4FC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6A8F4B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оболочкой;</w:t>
            </w:r>
          </w:p>
          <w:p w14:paraId="164689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065F0AD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6BE1CAE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84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15D16D2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72EB1F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J01FF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56E39D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линкозамиды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0AE5A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клиндамицин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CC25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31BC09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раствор для внутривенного и внутримышечного введения</w:t>
            </w:r>
          </w:p>
        </w:tc>
      </w:tr>
      <w:tr w:rsidR="00BB2FA1" w14:paraId="351CBEF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E55E71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J01G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08EF0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аминогликозиды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69A85B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107D900" w14:textId="77777777" w:rsidR="00BB2FA1" w:rsidRDefault="00BB2FA1" w:rsidP="00AA4085">
            <w:pPr>
              <w:pStyle w:val="ConsPlusNormal"/>
            </w:pPr>
          </w:p>
        </w:tc>
      </w:tr>
      <w:tr w:rsidR="00BB2FA1" w14:paraId="5456C6C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AD643F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8FA7D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стрептомицины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A0F9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стрептомицин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8C6DA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внутримышечного введения</w:t>
            </w:r>
          </w:p>
        </w:tc>
      </w:tr>
      <w:tr w:rsidR="00BB2FA1" w14:paraId="4EBA223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015965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J01GB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73568B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аминогликозиды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6FEF78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амикацин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E6B58D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и внутримышечного введения;</w:t>
            </w:r>
          </w:p>
          <w:p w14:paraId="473C76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введения;</w:t>
            </w:r>
          </w:p>
          <w:p w14:paraId="7595BF7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внутримышечного введения;</w:t>
            </w:r>
          </w:p>
          <w:p w14:paraId="0CDE8D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50EDD2B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 и внутримышечного введения</w:t>
            </w:r>
          </w:p>
        </w:tc>
      </w:tr>
      <w:tr w:rsidR="00BB2FA1" w14:paraId="0AA02CF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5BF0FA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DC8C06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98917F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гентамицин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B6A1B1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глазные;</w:t>
            </w:r>
          </w:p>
          <w:p w14:paraId="109DA3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</w:t>
            </w:r>
          </w:p>
        </w:tc>
      </w:tr>
      <w:tr w:rsidR="00BB2FA1" w14:paraId="3CB21F1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DEA7B6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78D705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81C9E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канамицин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CF3416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введения;</w:t>
            </w:r>
          </w:p>
          <w:p w14:paraId="5B21D9E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внутримышечного введения</w:t>
            </w:r>
          </w:p>
        </w:tc>
      </w:tr>
      <w:tr w:rsidR="00BB2FA1" w14:paraId="070C6A7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85F352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7861E4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F44B4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тобрамицин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9CF83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глазные;</w:t>
            </w:r>
          </w:p>
          <w:p w14:paraId="09021AF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порошком для ингаляций;</w:t>
            </w:r>
          </w:p>
          <w:p w14:paraId="30D218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ингаляций</w:t>
            </w:r>
          </w:p>
        </w:tc>
      </w:tr>
      <w:tr w:rsidR="00BB2FA1" w14:paraId="552909E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5D6CF1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8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0F6D5CA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26CDCA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559A9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антибактериальные препараты, производные хинолона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BDA448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F83695A" w14:textId="77777777" w:rsidR="00BB2FA1" w:rsidRDefault="00BB2FA1" w:rsidP="00AA4085">
            <w:pPr>
              <w:pStyle w:val="ConsPlusNormal"/>
            </w:pPr>
          </w:p>
        </w:tc>
      </w:tr>
      <w:tr w:rsidR="00BB2FA1" w14:paraId="1EA67BC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188BDB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J01MA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5E345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фторхинолоны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AED99D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левофлоксацин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328C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глазные;</w:t>
            </w:r>
          </w:p>
          <w:p w14:paraId="3640AB4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69F779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55F121B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1433005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3E7AAD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9926F6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1C9506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ломефлоксацин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31DAAC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глазные;</w:t>
            </w:r>
          </w:p>
          <w:p w14:paraId="642C57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79DDAA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3A0E1A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DFD613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C865E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моксифлоксацин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9D137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глазные;</w:t>
            </w:r>
          </w:p>
          <w:p w14:paraId="0A5CABE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203BF7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таблетки, покрытые пленочной оболочкой</w:t>
            </w:r>
          </w:p>
        </w:tc>
      </w:tr>
      <w:tr w:rsidR="00BB2FA1" w14:paraId="75C16F5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DDACD9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0E73F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B83E7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E6572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глазные;</w:t>
            </w:r>
          </w:p>
          <w:p w14:paraId="44E4693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 и ушные;</w:t>
            </w:r>
          </w:p>
          <w:p w14:paraId="09A528B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глазная;</w:t>
            </w:r>
          </w:p>
          <w:p w14:paraId="2018B89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6F6F7D0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231D855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3E91FD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</w:t>
            </w:r>
          </w:p>
          <w:p w14:paraId="01AD70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покрытые пленочной оболочкой</w:t>
            </w:r>
          </w:p>
        </w:tc>
      </w:tr>
      <w:tr w:rsidR="00BB2FA1" w14:paraId="37D7739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8D9F13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C08B9C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5CAFFF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спарфлоксацин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7CACB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09F930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4B7BE0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F7AC3E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BAFA9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72B719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ципрофлоксацин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8B214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глазные;</w:t>
            </w:r>
          </w:p>
          <w:p w14:paraId="02C8B6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 и ушные;</w:t>
            </w:r>
          </w:p>
          <w:p w14:paraId="6907BA2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ушные;</w:t>
            </w:r>
          </w:p>
          <w:p w14:paraId="687E9F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глазная;</w:t>
            </w:r>
          </w:p>
          <w:p w14:paraId="5CA9925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7060DA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4EA3474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68F2A5D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3FD11F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</w:t>
            </w:r>
          </w:p>
        </w:tc>
      </w:tr>
      <w:tr w:rsidR="00BB2FA1" w14:paraId="143157F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802F302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8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32179B3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094A9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37F803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666D0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D71CECF" w14:textId="77777777" w:rsidR="00BB2FA1" w:rsidRDefault="00BB2FA1" w:rsidP="00AA4085">
            <w:pPr>
              <w:pStyle w:val="ConsPlusNormal"/>
            </w:pPr>
          </w:p>
        </w:tc>
      </w:tr>
      <w:tr w:rsidR="00BB2FA1" w14:paraId="2CE9FA6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EA95EE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2AB5F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антибиотики гликопептидной структуры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797E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ванкомицин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703E3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2B3DBC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 и приема внутрь;</w:t>
            </w:r>
          </w:p>
          <w:p w14:paraId="7A76E0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инфузий;</w:t>
            </w:r>
          </w:p>
          <w:p w14:paraId="3DA012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инфузий и приема внутрь;</w:t>
            </w:r>
          </w:p>
          <w:p w14:paraId="40FC5F8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порошок для приготовления концентрата для приготовления раствора для инфузий и раствора для </w:t>
            </w:r>
            <w:r>
              <w:rPr>
                <w:sz w:val="24"/>
              </w:rPr>
              <w:lastRenderedPageBreak/>
              <w:t>приема внутрь</w:t>
            </w:r>
          </w:p>
        </w:tc>
      </w:tr>
      <w:tr w:rsidR="00BB2FA1" w14:paraId="000D375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73880B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DAE958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DABBD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телаванцин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097866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300D567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611483F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87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24.12.2022 N 4173-р)</w:t>
            </w:r>
          </w:p>
        </w:tc>
      </w:tr>
      <w:tr w:rsidR="00BB2FA1" w14:paraId="64924E0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ABB79A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J01XB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536E2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полимиксины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59DD7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полимиксин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5D22E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инъекций;</w:t>
            </w:r>
          </w:p>
          <w:p w14:paraId="27117A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инъекций</w:t>
            </w:r>
          </w:p>
        </w:tc>
      </w:tr>
      <w:tr w:rsidR="00BB2FA1" w14:paraId="384C1CD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BC89013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(введено </w:t>
            </w:r>
            <w:hyperlink r:id="rId88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распоряжением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319A842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AFA57B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J01XD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102EC0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824BF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метронидазол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4E1C2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53E4FA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1267C26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CF1484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FCB7FC4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89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496B3FE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F6E05D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J01XX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AE1BD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12AEA4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даптомицин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6AC74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277EB3D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27ECC8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579CB9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C84F4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линезолид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3ACF08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для приготовления суспензии для приема внутрь;</w:t>
            </w:r>
          </w:p>
          <w:p w14:paraId="5C94B2E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4F9F25E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43F2D1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2C50DA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AA7AE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3395CE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тедизолид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AAD45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6DFAFEE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B085C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D08B0E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17876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фосфомицин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568BB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введения</w:t>
            </w:r>
          </w:p>
        </w:tc>
      </w:tr>
      <w:tr w:rsidR="00BB2FA1" w14:paraId="4CBBC9E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1127914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90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6D90F55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B3DBAB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3125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A6CCEC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B455314" w14:textId="77777777" w:rsidR="00BB2FA1" w:rsidRDefault="00BB2FA1" w:rsidP="00AA4085">
            <w:pPr>
              <w:pStyle w:val="ConsPlusNormal"/>
            </w:pPr>
          </w:p>
        </w:tc>
      </w:tr>
      <w:tr w:rsidR="00BB2FA1" w14:paraId="716329A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D1FF01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D4B00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170F6B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5B6D056" w14:textId="77777777" w:rsidR="00BB2FA1" w:rsidRDefault="00BB2FA1" w:rsidP="00AA4085">
            <w:pPr>
              <w:pStyle w:val="ConsPlusNormal"/>
            </w:pPr>
          </w:p>
        </w:tc>
      </w:tr>
      <w:tr w:rsidR="00BB2FA1" w14:paraId="3A866EE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4414D7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845ED2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DA7D4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амфотерицин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A22C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229D099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2596DC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BD47D2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1D1F4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E91F06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1FBFF8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439B64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D86603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J02AC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250C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триазола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3567B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вориконазол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7CA1C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инфузий;</w:t>
            </w:r>
          </w:p>
          <w:p w14:paraId="5FB075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0F94F6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приема внутрь;</w:t>
            </w:r>
          </w:p>
          <w:p w14:paraId="60BD2B7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19FFE8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13465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7D80E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CC79C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позаконазол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0B883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</w:t>
            </w:r>
          </w:p>
        </w:tc>
      </w:tr>
      <w:tr w:rsidR="00BB2FA1" w14:paraId="7E6A99F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1F45EE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6EA9AD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143F84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флуконазол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798E6D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0FDD2D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приема внутрь;</w:t>
            </w:r>
          </w:p>
          <w:p w14:paraId="332104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14B853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454ECA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AA0C290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9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7DDD6D5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9076A1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J02AX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7D6F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3C088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каспофунгин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12001A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43ED33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30F1ECA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2B7D47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15E551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AF3ED6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микафунгин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AE6BD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60DEF7B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C11C5D2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92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41C86CD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4D2B71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2C6FEB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активные в отношении микобактерий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7269B0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F155E1E" w14:textId="77777777" w:rsidR="00BB2FA1" w:rsidRDefault="00BB2FA1" w:rsidP="00AA4085">
            <w:pPr>
              <w:pStyle w:val="ConsPlusNormal"/>
            </w:pPr>
          </w:p>
        </w:tc>
      </w:tr>
      <w:tr w:rsidR="00BB2FA1" w14:paraId="0B099F5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103E93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E17BC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FA37CD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DF8C0CF" w14:textId="77777777" w:rsidR="00BB2FA1" w:rsidRDefault="00BB2FA1" w:rsidP="00AA4085">
            <w:pPr>
              <w:pStyle w:val="ConsPlusNormal"/>
            </w:pPr>
          </w:p>
        </w:tc>
      </w:tr>
      <w:tr w:rsidR="00BB2FA1" w14:paraId="7FAB602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B3293C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E5C75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аминосалициловая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C0C679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аминосалициловая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EF89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замедленного высвобождения для приема внутрь;</w:t>
            </w:r>
          </w:p>
          <w:p w14:paraId="6A7494E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кишечнорастворимые;</w:t>
            </w:r>
          </w:p>
          <w:p w14:paraId="1580B0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гранулы, покрытые кишечнорастворимой оболочкой;</w:t>
            </w:r>
          </w:p>
          <w:p w14:paraId="0512C2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с пролонгированным высвобождением;</w:t>
            </w:r>
          </w:p>
          <w:p w14:paraId="3BC2A4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3534BE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438B16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таблетки кишечнорастворимые, покрытые пленочной оболочкой;</w:t>
            </w:r>
          </w:p>
          <w:p w14:paraId="49F2B8E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оболочкой</w:t>
            </w:r>
          </w:p>
        </w:tc>
      </w:tr>
      <w:tr w:rsidR="00BB2FA1" w14:paraId="032097D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C93F4BB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93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3FA5247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46E720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18EB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1EF5B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капреомицин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5C4CC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введения;</w:t>
            </w:r>
          </w:p>
          <w:p w14:paraId="09EF3A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и внутримышечного введения;</w:t>
            </w:r>
          </w:p>
          <w:p w14:paraId="399261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инфузий и внутримышечного введения</w:t>
            </w:r>
          </w:p>
        </w:tc>
      </w:tr>
      <w:tr w:rsidR="00BB2FA1" w14:paraId="2B1F41C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D752EF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97A0F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B07A2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рифабутин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EF43E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5CA3E5E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92A1E0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CE734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29D70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62B8FD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703948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609C4EF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инъекций;</w:t>
            </w:r>
          </w:p>
          <w:p w14:paraId="678E64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1FD159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6B7DDA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6BF50D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48D4E0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циклосерин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F646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440758C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5322C8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J04AC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0E4103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гидразиды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84FDE0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изониазид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05CC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внутривенного, внутримышечного, ингаляционного и эндотрахеального введения;</w:t>
            </w:r>
          </w:p>
          <w:p w14:paraId="786FCF7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74774CF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 и ингаляций;</w:t>
            </w:r>
          </w:p>
          <w:p w14:paraId="1FD185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20D92D4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8E67AF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07AB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тиокарбамида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A416A1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протионамид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A9035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2964F3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72B36A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6A9AA6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5FABCB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F273C2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этионамид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F3CA06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23E36F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050B58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FDC938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J04AK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C15CE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BA216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бедаквилин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43E2C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31AEE7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520C0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A3997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8445E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деламанид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1F4B0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C4478E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B3BACF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B684A9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B035EA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пиразинамид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B53CD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58F4A4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</w:t>
            </w:r>
          </w:p>
        </w:tc>
      </w:tr>
      <w:tr w:rsidR="00BB2FA1" w14:paraId="03A0374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9E00FA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3C4BD8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DA6B6C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теризидон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FBFFED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7FB93E8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475690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74BCB6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1C7D4C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тиоуреидоиминометилпиридиния</w:t>
            </w:r>
          </w:p>
          <w:p w14:paraId="7A3BFC9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перхлорат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A55FC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020FD7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0A02FD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56FAB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FDDAC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27FF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4783598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150D73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07F032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CA92862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94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57DCFF4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3A7E66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J04AM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B3FAA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комбинированные 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47C043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изониазид + ломефлоксацин + пиразинамид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4BB13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737A6D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39CF2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8CE251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77226E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изониазид + пиразинамид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14BE2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5736261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090BA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F11F02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E37996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изониазид + пиразинамид + 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605FBC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диспергируемые;</w:t>
            </w:r>
          </w:p>
          <w:p w14:paraId="5E9A0E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EAE4BA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5FF78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A6DDB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39484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изониазид + пиразинамид + рифампицин + 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B5C0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45E5CD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99EB9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EF0AFB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290E1F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изониазид + пиразинамид + рифампицин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B3A3B5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04044F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D30848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31DA39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319A3C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9AC23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изониазид + 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BD68B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20C47E5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06BBDF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5951F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A939A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116ABB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изониазид + 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DC66DB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A9C7C8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63F82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341CA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83C11C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ломефлоксацин + пиразинамид + протионамид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381EE3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AE7190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06180D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9864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противолепрозные </w:t>
            </w:r>
            <w:r>
              <w:rPr>
                <w:sz w:val="24"/>
              </w:rPr>
              <w:lastRenderedPageBreak/>
              <w:t>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C41B1D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F513EE8" w14:textId="77777777" w:rsidR="00BB2FA1" w:rsidRDefault="00BB2FA1" w:rsidP="00AA4085">
            <w:pPr>
              <w:pStyle w:val="ConsPlusNormal"/>
            </w:pPr>
          </w:p>
        </w:tc>
      </w:tr>
      <w:tr w:rsidR="00BB2FA1" w14:paraId="44D27BA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EB81E1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J04BA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86694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противолепрозные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257CA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дапсон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CF4C2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6D9568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9DD884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C2263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D411A0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59100D3" w14:textId="77777777" w:rsidR="00BB2FA1" w:rsidRDefault="00BB2FA1" w:rsidP="00AA4085">
            <w:pPr>
              <w:pStyle w:val="ConsPlusNormal"/>
            </w:pPr>
          </w:p>
        </w:tc>
      </w:tr>
      <w:tr w:rsidR="00BB2FA1" w14:paraId="6328F55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ADA260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F1CD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061FA13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9C3AF4C" w14:textId="77777777" w:rsidR="00BB2FA1" w:rsidRDefault="00BB2FA1" w:rsidP="00AA4085">
            <w:pPr>
              <w:pStyle w:val="ConsPlusNormal"/>
            </w:pPr>
          </w:p>
        </w:tc>
      </w:tr>
      <w:tr w:rsidR="00BB2FA1" w14:paraId="7651DA2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557DDE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6E8803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нуклеозиды и нуклеотиды, кроме ингибиторов обратной транскриптазы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08CB3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0CEFB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крем для наружного применения;</w:t>
            </w:r>
          </w:p>
          <w:p w14:paraId="2F8CD0C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483362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глазная;</w:t>
            </w:r>
          </w:p>
        </w:tc>
      </w:tr>
      <w:tr w:rsidR="00BB2FA1" w14:paraId="3713373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2B363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CB448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10CE8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1CEEE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для местного и наружного применения;</w:t>
            </w:r>
          </w:p>
          <w:p w14:paraId="6A90261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для наружного применения;</w:t>
            </w:r>
          </w:p>
        </w:tc>
      </w:tr>
      <w:tr w:rsidR="00BB2FA1" w14:paraId="7313003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73A55E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FD803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2C91F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BE8EF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инфузий;</w:t>
            </w:r>
          </w:p>
          <w:p w14:paraId="6227874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217DD2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7F7E97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FCC19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9C3FF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E4F76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валганцикловир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99018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060336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CC54BC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7F91CB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D0337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ганцикловир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053F8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2DA876E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5A031EF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95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05C0F85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2E6C7B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A88E0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протеаз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0173FE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атазанавир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6FAFC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0B41438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703564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12B31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6E7C5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атазанавир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7A5B5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56D639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C76FB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B16E1F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7E739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дарунавир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C8BACB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21F908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93390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FEB35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83280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нарлапревир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483DF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B20292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FF921E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975D7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0EA367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нирматрелвир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43833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FC7C53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D8C2A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5B1844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62C3CF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нирматрелвир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A2B60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2D1F95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набор таблеток, покрытых пленочной оболочкой</w:t>
            </w:r>
          </w:p>
        </w:tc>
      </w:tr>
      <w:tr w:rsidR="00BB2FA1" w14:paraId="1A297E9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DE5D58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53E64C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5AC14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59AA0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1815DF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таблетки, покрытые пленочной оболочкой</w:t>
            </w:r>
          </w:p>
        </w:tc>
      </w:tr>
      <w:tr w:rsidR="00BB2FA1" w14:paraId="64836FB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E940F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36E17B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19105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саквинавир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3984B0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F56C7E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16171F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25E945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16E4F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фосампренавир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FF2CFC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внутрь;</w:t>
            </w:r>
          </w:p>
          <w:p w14:paraId="1118CC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468BEC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F3FFA0E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96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6519FA6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16BD46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0BF38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нуклеозиды и нуклеотиды - ингибиторы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2F78B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абакавир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DB373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внутрь;</w:t>
            </w:r>
          </w:p>
          <w:p w14:paraId="0852A1E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217DAC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0A71E7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47F8F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22812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диданозин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65E47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кишечнорастворимые;</w:t>
            </w:r>
          </w:p>
          <w:p w14:paraId="59F39E9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приема внутрь</w:t>
            </w:r>
          </w:p>
        </w:tc>
      </w:tr>
      <w:tr w:rsidR="00BB2FA1" w14:paraId="76F11A7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830C88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8AB55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E5BCE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зидовудин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31E51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1D335C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566C24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внутрь;</w:t>
            </w:r>
          </w:p>
          <w:p w14:paraId="0DCC6F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4349C7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A924EF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9EBD82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7D057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B932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внутрь;</w:t>
            </w:r>
          </w:p>
          <w:p w14:paraId="61C1D5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E7D18D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164B1B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F02A3C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352E6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ставудин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E4EC2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0CDAEA7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2DA7D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8C0F5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2352D6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телбивудин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D1AEB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2DCA61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610C8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2A6D3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1AC86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тенофовир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2A1C3A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648A4B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5DC2C2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A95B6D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935F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тенофовира алафенамид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CB211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D82BA2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BE3C61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C33306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D3D2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фосфазид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349F87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57CD64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0F0CAC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B2D508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47802F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B16C47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37B603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1F281D1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357B84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0A022D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645C5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736E9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энтекавир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0A48A3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8F93FA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74624A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97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0DB63CB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D0C0F3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AF61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ненуклеозидные ингибиторы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36AD6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доравирин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5A673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160C6E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3443B6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BA6DE9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BB625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невирапин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5C356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внутрь;</w:t>
            </w:r>
          </w:p>
          <w:p w14:paraId="21D347D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таблетки;</w:t>
            </w:r>
          </w:p>
          <w:p w14:paraId="41785B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7DD40C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8BB25F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EAD633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CC3AB3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элсульфавирин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98D2B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4B60FC2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E0C0C0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35752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0DC3D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этравирин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C3013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4F564B8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2B5A70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D588F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3F53C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эфавиренз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228B9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F4EDF9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C9D0829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98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0FFB1D2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FE5784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14336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нейраминидазы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9FB9E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осельтамивир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CAAD00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58F3402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F99D94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J05AP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C32360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противовирусные препараты для лечения гепатита C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D4FFA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велпатасвир + софосбувир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376A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28B04A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F13FD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02BA20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F3CE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глекапревир + пибрентасвир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53085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гранулы, покрытые оболочкой;</w:t>
            </w:r>
          </w:p>
          <w:p w14:paraId="1472C8B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20B1AE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A3E2AE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E0178A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97F4F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даклатасвир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2171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E331D5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F14EC7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0C12A9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8B98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дасабувир;</w:t>
            </w:r>
          </w:p>
          <w:p w14:paraId="2F6C28B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омбитасвир + паритапревир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361E8F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таблеток набор</w:t>
            </w:r>
          </w:p>
        </w:tc>
      </w:tr>
      <w:tr w:rsidR="00BB2FA1" w14:paraId="070191B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9F8F1F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E66568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71291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рибавирин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E572E7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019DF5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23D4964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суспензии для приема внутрь;</w:t>
            </w:r>
          </w:p>
          <w:p w14:paraId="2D96A34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3DDA7A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24042A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649099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B00F79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софосбувир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F261A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8011A3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9763CA4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99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09.06.2023 N 1508-р)</w:t>
            </w:r>
          </w:p>
        </w:tc>
      </w:tr>
      <w:tr w:rsidR="00BB2FA1" w14:paraId="1835F7F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D58C55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J05AR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1978E5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комбинированные противовирусные препараты для лечения ВИЧ-инфекции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E3D9E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абакавир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CF042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FBBC62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77537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1C8E82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37FBC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абакавир + зидовудин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67BA02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CB58DA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AE3CD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4608FB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776659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биктегравир + тенофовира алафенамид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24A4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9CFB4E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C07920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7A4BC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BA93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доравирин + ламивудин + </w:t>
            </w:r>
            <w:r>
              <w:rPr>
                <w:sz w:val="24"/>
              </w:rPr>
              <w:lastRenderedPageBreak/>
              <w:t>тенофовир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7B946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таблетки, покрытые пленочной оболочкой</w:t>
            </w:r>
          </w:p>
        </w:tc>
      </w:tr>
      <w:tr w:rsidR="00BB2FA1" w14:paraId="637EAA9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5B5AE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BA519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5D8DE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зидовудин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BD3480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D141E5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D62C38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0F43B7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99C5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кобицистат + тенофовира алафенамид + элвитегравир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A37E3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76C1AD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7DD421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3CDBE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FCBD55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ламивудин + фосфазид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9C4A14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C09C46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94EF2E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4C9CD0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CCC67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лопинавир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8BCDB9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внутрь;</w:t>
            </w:r>
          </w:p>
          <w:p w14:paraId="004256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40DAB5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DC1796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25AD9D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2640D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рилпивирин + тенофовир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353E1E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E81F23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B72F55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43A97B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6DB3F8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тенофовир + элсульфавирин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20845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6158A6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A3533EC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00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5A9BDA1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36C391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9D6D1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12BBF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булевиртид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65B60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</w:t>
            </w:r>
          </w:p>
        </w:tc>
      </w:tr>
      <w:tr w:rsidR="00BB2FA1" w14:paraId="2331AEC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80AF94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80AE15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47426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гразопревир + элбасвир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6F57F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D7DD40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0AE89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18938E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858C6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долутегравир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0B727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794605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F3D2A5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88D9B0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B8226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B1D215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5B6C8C8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23FE43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8239F5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9A4F3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0ED0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4EFFDAD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E580B4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2B4B24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92721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маравирок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D4F872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FA9640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87C8DB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55136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3D6F8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молнупиравир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90F6BD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53209FA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06F7EF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065BD1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A13F7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ралтегравир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B0B6C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жевательные;</w:t>
            </w:r>
          </w:p>
          <w:p w14:paraId="40608D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13B567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5994F5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586752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4864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ремдесивир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E4D29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326D26A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C704C6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B30B28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63F044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A94A4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1368B17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</w:tc>
      </w:tr>
      <w:tr w:rsidR="00BB2FA1" w14:paraId="77A458E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06FC6C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B28B2E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3642B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фавипиравир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4D730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1E7EFC8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концентрата для приготовления раствора для инфузий;</w:t>
            </w:r>
          </w:p>
          <w:p w14:paraId="08AA9D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147215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01393FD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6F3C77F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0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72C5B25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C53A3F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C68B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иммунные сыворотки и 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E1D4F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8B42A40" w14:textId="77777777" w:rsidR="00BB2FA1" w:rsidRDefault="00BB2FA1" w:rsidP="00AA4085">
            <w:pPr>
              <w:pStyle w:val="ConsPlusNormal"/>
            </w:pPr>
          </w:p>
        </w:tc>
      </w:tr>
      <w:tr w:rsidR="00BB2FA1" w14:paraId="0A8B083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5578C5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AAF02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иммунные сыворотки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6ED910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2E15BC9" w14:textId="77777777" w:rsidR="00BB2FA1" w:rsidRDefault="00BB2FA1" w:rsidP="00AA4085">
            <w:pPr>
              <w:pStyle w:val="ConsPlusNormal"/>
            </w:pPr>
          </w:p>
        </w:tc>
      </w:tr>
      <w:tr w:rsidR="00BB2FA1" w14:paraId="575F1A3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2C7B3F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24F36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иммунные сыворотки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D9D3E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антитоксин яда гадюки обыкновенной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6A37227" w14:textId="77777777" w:rsidR="00BB2FA1" w:rsidRDefault="00BB2FA1" w:rsidP="00AA4085">
            <w:pPr>
              <w:pStyle w:val="ConsPlusNormal"/>
            </w:pPr>
          </w:p>
        </w:tc>
      </w:tr>
      <w:tr w:rsidR="00BB2FA1" w14:paraId="49067EF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67D4D8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013171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768D2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антитоксин ботулинический типа 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6DA958" w14:textId="77777777" w:rsidR="00BB2FA1" w:rsidRDefault="00BB2FA1" w:rsidP="00AA4085">
            <w:pPr>
              <w:pStyle w:val="ConsPlusNormal"/>
            </w:pPr>
          </w:p>
        </w:tc>
      </w:tr>
      <w:tr w:rsidR="00BB2FA1" w14:paraId="27AB026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942B0F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E8AB8C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ADFC9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антитоксин ботулинический типа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63FC666" w14:textId="77777777" w:rsidR="00BB2FA1" w:rsidRDefault="00BB2FA1" w:rsidP="00AA4085">
            <w:pPr>
              <w:pStyle w:val="ConsPlusNormal"/>
            </w:pPr>
          </w:p>
        </w:tc>
      </w:tr>
      <w:tr w:rsidR="00BB2FA1" w14:paraId="42B0543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6892BD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630CC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DEE00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антитоксин ботулинический типа E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EA6DE70" w14:textId="77777777" w:rsidR="00BB2FA1" w:rsidRDefault="00BB2FA1" w:rsidP="00AA4085">
            <w:pPr>
              <w:pStyle w:val="ConsPlusNormal"/>
            </w:pPr>
          </w:p>
        </w:tc>
      </w:tr>
      <w:tr w:rsidR="00BB2FA1" w14:paraId="429CCF9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19BA08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A6AB0D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A0DFD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антитоксин гангренозный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5D11EF2" w14:textId="77777777" w:rsidR="00BB2FA1" w:rsidRDefault="00BB2FA1" w:rsidP="00AA4085">
            <w:pPr>
              <w:pStyle w:val="ConsPlusNormal"/>
            </w:pPr>
          </w:p>
        </w:tc>
      </w:tr>
      <w:tr w:rsidR="00BB2FA1" w14:paraId="0FA243E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4D52EC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171188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AC609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антитоксин дифтерийный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A5D7D72" w14:textId="77777777" w:rsidR="00BB2FA1" w:rsidRDefault="00BB2FA1" w:rsidP="00AA4085">
            <w:pPr>
              <w:pStyle w:val="ConsPlusNormal"/>
            </w:pPr>
          </w:p>
        </w:tc>
      </w:tr>
      <w:tr w:rsidR="00BB2FA1" w14:paraId="1FFE4EA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F12AA7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2252A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1C985B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антитоксин 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B1BAE65" w14:textId="77777777" w:rsidR="00BB2FA1" w:rsidRDefault="00BB2FA1" w:rsidP="00AA4085">
            <w:pPr>
              <w:pStyle w:val="ConsPlusNormal"/>
            </w:pPr>
          </w:p>
        </w:tc>
      </w:tr>
      <w:tr w:rsidR="00BB2FA1" w14:paraId="045B7E6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A1B4CB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02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6EC3C7C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0CC83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66A23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0D7215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82717AA" w14:textId="77777777" w:rsidR="00BB2FA1" w:rsidRDefault="00BB2FA1" w:rsidP="00AA4085">
            <w:pPr>
              <w:pStyle w:val="ConsPlusNormal"/>
            </w:pPr>
          </w:p>
        </w:tc>
      </w:tr>
      <w:tr w:rsidR="00BB2FA1" w14:paraId="215FCCE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7D3D54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J06BA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A95F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иммуноглобулины, нормальные человеческие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0C399D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иммуноглобулин человека нормальный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AF26D81" w14:textId="77777777" w:rsidR="00BB2FA1" w:rsidRDefault="00BB2FA1" w:rsidP="00AA4085">
            <w:pPr>
              <w:pStyle w:val="ConsPlusNormal"/>
            </w:pPr>
          </w:p>
        </w:tc>
      </w:tr>
      <w:tr w:rsidR="00BB2FA1" w14:paraId="6A27C2D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3436D2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J06BB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CBEC7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специфические 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FE60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иммуноглобулин антирабически</w:t>
            </w:r>
            <w:r>
              <w:rPr>
                <w:sz w:val="24"/>
              </w:rPr>
              <w:lastRenderedPageBreak/>
              <w:t>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2BF90ED" w14:textId="77777777" w:rsidR="00BB2FA1" w:rsidRDefault="00BB2FA1" w:rsidP="00AA4085">
            <w:pPr>
              <w:pStyle w:val="ConsPlusNormal"/>
            </w:pPr>
          </w:p>
        </w:tc>
      </w:tr>
      <w:tr w:rsidR="00BB2FA1" w14:paraId="5867271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26A9DC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F33B5C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DD289D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иммуноглобулин против клещевого энцефалита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FF9796" w14:textId="77777777" w:rsidR="00BB2FA1" w:rsidRDefault="00BB2FA1" w:rsidP="00AA4085">
            <w:pPr>
              <w:pStyle w:val="ConsPlusNormal"/>
            </w:pPr>
          </w:p>
        </w:tc>
      </w:tr>
      <w:tr w:rsidR="00BB2FA1" w14:paraId="207A72F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536FC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F3F7A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17019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иммуноглобулин противостолбнячный человека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A09B82" w14:textId="77777777" w:rsidR="00BB2FA1" w:rsidRDefault="00BB2FA1" w:rsidP="00AA4085">
            <w:pPr>
              <w:pStyle w:val="ConsPlusNormal"/>
            </w:pPr>
          </w:p>
        </w:tc>
      </w:tr>
      <w:tr w:rsidR="00BB2FA1" w14:paraId="4A1EA2A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49A268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8C5FCD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E81831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иммуноглобулин человека антирезус RHO(D)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9900CF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внутримышечного введения;</w:t>
            </w:r>
          </w:p>
          <w:p w14:paraId="164E04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</w:t>
            </w:r>
          </w:p>
        </w:tc>
      </w:tr>
      <w:tr w:rsidR="00BB2FA1" w14:paraId="2B1B9AE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451C16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F742CE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6EBA0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иммуноглобулин человека противостафилококковый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878BDF1" w14:textId="77777777" w:rsidR="00BB2FA1" w:rsidRDefault="00BB2FA1" w:rsidP="00AA4085">
            <w:pPr>
              <w:pStyle w:val="ConsPlusNormal"/>
            </w:pPr>
          </w:p>
        </w:tc>
      </w:tr>
      <w:tr w:rsidR="00BB2FA1" w14:paraId="5287CD6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D13177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771D5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4AE9E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паливизумаб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A0D12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</w:t>
            </w:r>
          </w:p>
        </w:tc>
      </w:tr>
      <w:tr w:rsidR="00BB2FA1" w14:paraId="383AE23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EE026BC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03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5D7F2FD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6057C1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J07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B75B6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вакцины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DF29E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вакцины в соответствии 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FB3BDA4" w14:textId="77777777" w:rsidR="00BB2FA1" w:rsidRDefault="00BB2FA1" w:rsidP="00AA4085">
            <w:pPr>
              <w:pStyle w:val="ConsPlusNormal"/>
            </w:pPr>
          </w:p>
        </w:tc>
      </w:tr>
      <w:tr w:rsidR="00BB2FA1" w14:paraId="716D65D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5A4CD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431E8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F84C5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национальным календарем профилактических прививок и календарем профилактических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963B4A" w14:textId="77777777" w:rsidR="00BB2FA1" w:rsidRDefault="00BB2FA1" w:rsidP="00AA4085">
            <w:pPr>
              <w:pStyle w:val="ConsPlusNormal"/>
            </w:pPr>
          </w:p>
        </w:tc>
      </w:tr>
      <w:tr w:rsidR="00BB2FA1" w14:paraId="7556052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CE9C35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EF8151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4E9C9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прививок по эпидемическим показаниям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8DA9A15" w14:textId="77777777" w:rsidR="00BB2FA1" w:rsidRDefault="00BB2FA1" w:rsidP="00AA4085">
            <w:pPr>
              <w:pStyle w:val="ConsPlusNormal"/>
            </w:pPr>
          </w:p>
        </w:tc>
      </w:tr>
      <w:tr w:rsidR="00BB2FA1" w14:paraId="267884E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11586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479452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5ECB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вакцины для профилактики новой коронавирусной инфекции COVID-19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EC213A5" w14:textId="77777777" w:rsidR="00BB2FA1" w:rsidRDefault="00BB2FA1" w:rsidP="00AA4085">
            <w:pPr>
              <w:pStyle w:val="ConsPlusNormal"/>
            </w:pPr>
          </w:p>
        </w:tc>
      </w:tr>
      <w:tr w:rsidR="00BB2FA1" w14:paraId="277232E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88F2B04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04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3465577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31700C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486F6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вакцины бактериальные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8BC4B0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9800D8" w14:textId="77777777" w:rsidR="00BB2FA1" w:rsidRDefault="00BB2FA1" w:rsidP="00AA4085">
            <w:pPr>
              <w:pStyle w:val="ConsPlusNormal"/>
            </w:pPr>
          </w:p>
        </w:tc>
      </w:tr>
      <w:tr w:rsidR="00BB2FA1" w14:paraId="7440084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ED9CAA6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(введено </w:t>
            </w:r>
            <w:hyperlink r:id="rId105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распоряжением</w:t>
              </w:r>
            </w:hyperlink>
            <w:r>
              <w:rPr>
                <w:sz w:val="24"/>
              </w:rPr>
              <w:t xml:space="preserve"> Правительства РФ от 24.12.2022 N 4173-р)</w:t>
            </w:r>
          </w:p>
        </w:tc>
      </w:tr>
      <w:tr w:rsidR="00BB2FA1" w14:paraId="28F8544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78ACB6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J07AF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2A959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вакцины </w:t>
            </w:r>
            <w:r>
              <w:rPr>
                <w:sz w:val="24"/>
              </w:rPr>
              <w:lastRenderedPageBreak/>
              <w:t>дифтерийные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5ED8A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 xml:space="preserve">анатоксин </w:t>
            </w:r>
            <w:r>
              <w:rPr>
                <w:sz w:val="24"/>
              </w:rPr>
              <w:lastRenderedPageBreak/>
              <w:t>дифтерийный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4E5A503" w14:textId="77777777" w:rsidR="00BB2FA1" w:rsidRDefault="00BB2FA1" w:rsidP="00AA4085">
            <w:pPr>
              <w:pStyle w:val="ConsPlusNormal"/>
            </w:pPr>
          </w:p>
        </w:tc>
      </w:tr>
      <w:tr w:rsidR="00BB2FA1" w14:paraId="7F02060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9C53EAB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(введено </w:t>
            </w:r>
            <w:hyperlink r:id="rId106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распоряжением</w:t>
              </w:r>
            </w:hyperlink>
            <w:r>
              <w:rPr>
                <w:sz w:val="24"/>
              </w:rPr>
              <w:t xml:space="preserve"> Правительства РФ от 24.12.2022 N 4173-р)</w:t>
            </w:r>
          </w:p>
        </w:tc>
      </w:tr>
      <w:tr w:rsidR="00BB2FA1" w14:paraId="450A0F7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BAE279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J07AM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330A4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противостолбнячные вакцины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C19ABB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анатоксин дифтерийно-столбнячный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FDCCF50" w14:textId="77777777" w:rsidR="00BB2FA1" w:rsidRDefault="00BB2FA1" w:rsidP="00AA4085">
            <w:pPr>
              <w:pStyle w:val="ConsPlusNormal"/>
            </w:pPr>
          </w:p>
        </w:tc>
      </w:tr>
      <w:tr w:rsidR="00BB2FA1" w14:paraId="767E1B0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DFF6B05" w14:textId="77777777" w:rsidR="00BB2FA1" w:rsidRDefault="00BB2FA1" w:rsidP="00AA4085">
            <w:pPr>
              <w:pStyle w:val="ConsPlusNormal"/>
              <w:jc w:val="center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AB97A2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89014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анатоксин 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A609698" w14:textId="77777777" w:rsidR="00BB2FA1" w:rsidRDefault="00BB2FA1" w:rsidP="00AA4085">
            <w:pPr>
              <w:pStyle w:val="ConsPlusNormal"/>
            </w:pPr>
          </w:p>
        </w:tc>
      </w:tr>
      <w:tr w:rsidR="00BB2FA1" w14:paraId="301FAC8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EDF1B1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(введено </w:t>
            </w:r>
            <w:hyperlink r:id="rId107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распоряжением</w:t>
              </w:r>
            </w:hyperlink>
            <w:r>
              <w:rPr>
                <w:sz w:val="24"/>
              </w:rPr>
              <w:t xml:space="preserve"> Правительства РФ от 24.12.2022 N 4173-р)</w:t>
            </w:r>
          </w:p>
        </w:tc>
      </w:tr>
      <w:tr w:rsidR="00BB2FA1" w14:paraId="170FE0C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A2BA3F2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t>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3D450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противоопухолевые препараты и иммуномодуляторы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8D9CF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7CAB85E" w14:textId="77777777" w:rsidR="00BB2FA1" w:rsidRDefault="00BB2FA1" w:rsidP="00AA4085">
            <w:pPr>
              <w:pStyle w:val="ConsPlusNormal"/>
            </w:pPr>
          </w:p>
        </w:tc>
      </w:tr>
      <w:tr w:rsidR="00BB2FA1" w14:paraId="1504684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72F7BC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AC455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EC7EA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5C3D664" w14:textId="77777777" w:rsidR="00BB2FA1" w:rsidRDefault="00BB2FA1" w:rsidP="00AA4085">
            <w:pPr>
              <w:pStyle w:val="ConsPlusNormal"/>
            </w:pPr>
          </w:p>
        </w:tc>
      </w:tr>
      <w:tr w:rsidR="00BB2FA1" w14:paraId="158D8DA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520931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DB73DB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алкилирующие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9C7219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7619493" w14:textId="77777777" w:rsidR="00BB2FA1" w:rsidRDefault="00BB2FA1" w:rsidP="00AA4085">
            <w:pPr>
              <w:pStyle w:val="ConsPlusNormal"/>
            </w:pPr>
          </w:p>
        </w:tc>
      </w:tr>
      <w:tr w:rsidR="00BB2FA1" w14:paraId="32367AC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27F95E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3A7C4F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аналоги азотистого иприта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63D36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бендамустин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550E6D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инфузий;</w:t>
            </w:r>
          </w:p>
          <w:p w14:paraId="2BB3F7C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BB2FA1" w14:paraId="2C6B44C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F11993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130645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85693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ифосфамид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12345F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инфузий;</w:t>
            </w:r>
          </w:p>
          <w:p w14:paraId="4140EC4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инъекций;</w:t>
            </w:r>
          </w:p>
          <w:p w14:paraId="72B532D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BB2FA1" w14:paraId="41B1C63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A398F3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D38B29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27EA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мелфалан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D5837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внутрисосудистого введения;</w:t>
            </w:r>
          </w:p>
          <w:p w14:paraId="2C43D7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C8192D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C0E257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5BF246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0E3B69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хлорамбуцил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AE19E4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F4415D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1EBDAF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03AFAE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1B983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циклофосфамид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4EA83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73B765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введения;</w:t>
            </w:r>
          </w:p>
          <w:p w14:paraId="5DAFCFF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введения;</w:t>
            </w:r>
          </w:p>
          <w:p w14:paraId="3CCB533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таблетки, покрытые оболочкой</w:t>
            </w:r>
          </w:p>
        </w:tc>
      </w:tr>
      <w:tr w:rsidR="00BB2FA1" w14:paraId="5D04A79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20676B4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10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626DA5D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69D26C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5E5E7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алкилсульфонаты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FE75F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бусульфан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A4B36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82A9CF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38032D3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0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3E3D949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5D3D70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AEC8B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нитрозомочевины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FBFA9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кармустин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6C568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6655D00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B79BB1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80C676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EE8D8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ломустин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5CB610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4F800EC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51BC81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5D7B8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алкилирующие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FCA1B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дакарбазин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77C1D6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100CDDB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EC3710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D52FF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F9D85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темозоломид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9259A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62B335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0F60E01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8A2767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A6B9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антиметаболиты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6234A8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2F014F5" w14:textId="77777777" w:rsidR="00BB2FA1" w:rsidRDefault="00BB2FA1" w:rsidP="00AA4085">
            <w:pPr>
              <w:pStyle w:val="ConsPlusNormal"/>
            </w:pPr>
          </w:p>
        </w:tc>
      </w:tr>
      <w:tr w:rsidR="00BB2FA1" w14:paraId="7F9AECD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28160B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8692E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аналоги фолиевой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61922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метотрексат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D432C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</w:t>
            </w:r>
          </w:p>
          <w:p w14:paraId="250AD4F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раствора для инфузий;</w:t>
            </w:r>
          </w:p>
          <w:p w14:paraId="2B97E88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</w:t>
            </w:r>
          </w:p>
          <w:p w14:paraId="7DBF9D9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раствора для инфузий;</w:t>
            </w:r>
          </w:p>
          <w:p w14:paraId="3B0D85F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</w:t>
            </w:r>
          </w:p>
          <w:p w14:paraId="10D8518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раствора для инъекций;</w:t>
            </w:r>
          </w:p>
          <w:p w14:paraId="55BCA63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4141AE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введения;</w:t>
            </w:r>
          </w:p>
          <w:p w14:paraId="0FBEFE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2D2E47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63744C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B94C0C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57D623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2E2EC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4C63F5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пеметрексед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47806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757506F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4B58CD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E893B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784A5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ралтитрексид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DC9E57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253E00C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598C13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03A32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аналоги пурина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9FF8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меркаптопурин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B1A265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324BB97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6B14B2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9C139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0A889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неларабин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CB1F68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2BF5CD5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16EB6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0520B8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69172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флударабин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DA73E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внутривенного введения;</w:t>
            </w:r>
          </w:p>
          <w:p w14:paraId="2B9D116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лиофилизат для приготовления раствора для внутривенного введения;</w:t>
            </w:r>
          </w:p>
          <w:p w14:paraId="43B258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32886D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FD37AB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L01BC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F179ED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аналоги пиримидина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3568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азацитидин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EBABC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суспензии для подкожного введения</w:t>
            </w:r>
          </w:p>
        </w:tc>
      </w:tr>
      <w:tr w:rsidR="00BB2FA1" w14:paraId="76EC204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C9D8B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8CEDC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F8AECB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гемцитабин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FA736B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инфузий;</w:t>
            </w:r>
          </w:p>
          <w:p w14:paraId="6CEBD4D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2E51105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49D121B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B9F6C1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023A4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823E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капецитабин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D9E37D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B4F959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706ADC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644F49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E6854A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фторурацил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38407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2B15E1E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внутрисосудистого введения;</w:t>
            </w:r>
          </w:p>
          <w:p w14:paraId="0188772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внутрисосудистого и внутриполостного введения</w:t>
            </w:r>
          </w:p>
        </w:tc>
      </w:tr>
      <w:tr w:rsidR="00BB2FA1" w14:paraId="41073F6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729AE5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51172A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9685B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цитарабин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39CF0C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инъекций;</w:t>
            </w:r>
          </w:p>
          <w:p w14:paraId="76CD677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75122C6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E1775E2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10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4E7612C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53F3CD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60D1B6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алкалоиды растительного происхождения и другие природные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FE22E5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317ADDE" w14:textId="77777777" w:rsidR="00BB2FA1" w:rsidRDefault="00BB2FA1" w:rsidP="00AA4085">
            <w:pPr>
              <w:pStyle w:val="ConsPlusNormal"/>
            </w:pPr>
          </w:p>
        </w:tc>
      </w:tr>
      <w:tr w:rsidR="00BB2FA1" w14:paraId="07AF01A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2BA990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8CB7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алкалоиды барвинка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05DC2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винбластин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808E1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1C6DB11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FDFFBD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ECCAD6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D2574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винкристин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0E8C2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7B3FE6B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72F34B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906324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DC30FC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винорелбин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F4029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0B8B54C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343C46B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D8258C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9414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подофиллотоксина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7F1754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этопозид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2DA6C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5363BC5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719CD62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771CBC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L01CD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3A336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таксаны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78123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доцетаксел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029E0A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6DC361B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8CFEAA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B6934A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E1692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кабазитаксел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30FBC9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006536D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88C0C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857C87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B340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паклитаксел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9C00C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57A2175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7CDF76B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F5F40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A093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противоопухолевые антибиотики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63568E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A056AD0" w14:textId="77777777" w:rsidR="00BB2FA1" w:rsidRDefault="00BB2FA1" w:rsidP="00AA4085">
            <w:pPr>
              <w:pStyle w:val="ConsPlusNormal"/>
            </w:pPr>
          </w:p>
        </w:tc>
      </w:tr>
      <w:tr w:rsidR="00BB2FA1" w14:paraId="37BE462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3D948E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1CFAA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антрациклины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6C15B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даунорубицин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D719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40F5FB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внутривенного введения</w:t>
            </w:r>
          </w:p>
        </w:tc>
      </w:tr>
      <w:tr w:rsidR="00BB2FA1" w14:paraId="1975B64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996FCA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068218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5DB50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доксорубицин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9AA10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внутриартериального, внутривенного и внутрипузырного введения;</w:t>
            </w:r>
          </w:p>
          <w:p w14:paraId="5C52D40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709CBE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внутрисосудистого и внутрипузырного введения;</w:t>
            </w:r>
          </w:p>
          <w:p w14:paraId="483E4F5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внутрисосудистого и внутрипузырного введения</w:t>
            </w:r>
          </w:p>
        </w:tc>
      </w:tr>
      <w:tr w:rsidR="00BB2FA1" w14:paraId="04CB038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DDE80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1B3D8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713DD2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идарубицин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017DF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0EEF137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3182C5C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53A54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2F7FD4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BBF25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митоксантрон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B4CEF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3E604C0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0E9921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B959A4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54C522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эпирубицин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BF9C9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внутрисосудистого и внутрипузырного введения;</w:t>
            </w:r>
          </w:p>
          <w:p w14:paraId="68C17A3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внутрисосудистого и внутрипузырного введения;</w:t>
            </w:r>
          </w:p>
          <w:p w14:paraId="617AC8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лиофилизат для приготовления раствора для </w:t>
            </w:r>
            <w:r>
              <w:rPr>
                <w:sz w:val="24"/>
              </w:rPr>
              <w:lastRenderedPageBreak/>
              <w:t>внутриартериального, внутрипузырного введения и инфузий</w:t>
            </w:r>
          </w:p>
        </w:tc>
      </w:tr>
      <w:tr w:rsidR="00BB2FA1" w14:paraId="2BEE1C3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F50DAFF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11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268D8AC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BC361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L01DC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773728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противоопухолевые 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FDC05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блеомицин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BC9C4B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инъекций</w:t>
            </w:r>
          </w:p>
        </w:tc>
      </w:tr>
      <w:tr w:rsidR="00BB2FA1" w14:paraId="7967B2B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F11173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B51BB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7F4D0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иксабепилон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5EE134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0BA5C70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A40CBD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2D9909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F8D9AC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67759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инъекций</w:t>
            </w:r>
          </w:p>
        </w:tc>
      </w:tr>
      <w:tr w:rsidR="00BB2FA1" w14:paraId="5DD3A7B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1D04428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12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56ACF1A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BD61AF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D5E0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протеинкиназы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B148B7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E373303" w14:textId="77777777" w:rsidR="00BB2FA1" w:rsidRDefault="00BB2FA1" w:rsidP="00AA4085">
            <w:pPr>
              <w:pStyle w:val="ConsPlusNormal"/>
            </w:pPr>
          </w:p>
        </w:tc>
      </w:tr>
      <w:tr w:rsidR="00BB2FA1" w14:paraId="43C1DF5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3C04FC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(введено </w:t>
            </w:r>
            <w:hyperlink r:id="rId113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распоряжением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47D60C4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FA1AFB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L01EL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8E0137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тирозинкиназы Брутона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758B2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занубрутиниб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B917E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493988D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9A1A4BB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(введено </w:t>
            </w:r>
            <w:hyperlink r:id="rId114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распоряжением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4764FC0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F43004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86DDC9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моноклональные антитела и конъюгаты антител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9B5377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81CE409" w14:textId="77777777" w:rsidR="00BB2FA1" w:rsidRDefault="00BB2FA1" w:rsidP="00AA4085">
            <w:pPr>
              <w:pStyle w:val="ConsPlusNormal"/>
            </w:pPr>
          </w:p>
        </w:tc>
      </w:tr>
      <w:tr w:rsidR="00BB2FA1" w14:paraId="1395960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82521FD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(введено </w:t>
            </w:r>
            <w:hyperlink r:id="rId115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распоряжением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5CE7532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CA9E12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L01FC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C2EDD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CD38 (кластеры дифференцировки 38)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056B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даратумумаб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40742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75A1D7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DE9460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6E0E5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29975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49EEB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изатуксимаб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FC119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679F479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931693E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(введено </w:t>
            </w:r>
            <w:hyperlink r:id="rId116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распоряжением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7652FD5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489498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1D7E28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219CD8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2EF6DC5" w14:textId="77777777" w:rsidR="00BB2FA1" w:rsidRDefault="00BB2FA1" w:rsidP="00AA4085">
            <w:pPr>
              <w:pStyle w:val="ConsPlusNormal"/>
            </w:pPr>
          </w:p>
        </w:tc>
      </w:tr>
      <w:tr w:rsidR="00BB2FA1" w14:paraId="4D26347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CE36E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A1DAB5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платины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F4203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карбоплатин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27A79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3FA58D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21BA297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DB7A4C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9384CB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FE2EE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оксалиплатин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D91AC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26E629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лиофилизат для </w:t>
            </w:r>
            <w:r>
              <w:rPr>
                <w:sz w:val="24"/>
              </w:rPr>
              <w:lastRenderedPageBreak/>
              <w:t>приготовления концентрата для приготовления раствора для инфузий;</w:t>
            </w:r>
          </w:p>
          <w:p w14:paraId="66D2029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4DB6F08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DD535B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77B4B0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FFA54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цисплатин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191A09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5ACB8B9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29168CF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E37431C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1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4D2905C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12AF36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L01XB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7C903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метилгидразины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5A65E1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прокарбазин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A74C7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49C43FF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9CEBCF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L01XC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B333EB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моноклональные антитела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7FAED0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авелумаб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063A5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1D68DED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D7667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82946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8353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атезолизумаб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24AF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5601708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3A170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E924C7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D8C8B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бевацизумаб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C274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19DD53F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046A05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8122E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52421A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блинатумомаб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2CC1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инфузий;</w:t>
            </w:r>
          </w:p>
          <w:p w14:paraId="7DF778A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BB2FA1" w14:paraId="7B567E5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AEB4A1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86AEB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E8C8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брентуксимаб ведотин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94F1E9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42BA198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038F15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38FA9F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97933C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дурвалумаб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9C3AC6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6B03C49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873152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1FF7EB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1AC1A2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инотузумаб озогамицин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7419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0670814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A9943B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4C6ED1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E8254A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ипилимумаб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8F5BD6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5654A08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51D08C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5E61DF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81899F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ниволумаб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D7A7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2139DE0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79E37A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BC8C8E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0CFD5E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обинутузумаб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04CE6A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36ABC71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06827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8C7D6A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58209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панитумумаб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8A114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2C6B965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700DF9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78FA7A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D20C50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пембролизумаб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D32AEE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0FDAB37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673BF6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182C1E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055EC4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пертузумаб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B5611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1462358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424A03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236E1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64267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полатузумаб ведотин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C82E39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1405F52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6AB764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AE612A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7678B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пролголимаб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A629B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0571096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3998E6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4F93E6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8DC54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рамуцирумаб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79EE2D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2FF6AB6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C82903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7E3084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BC1B9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203B82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73BCE0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3154CAC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51AE4A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3C226F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A5DC5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трастузумаб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A62E5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инфузий;</w:t>
            </w:r>
          </w:p>
          <w:p w14:paraId="5F0A83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B96B9F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CF4D71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7EC652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F21E5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трастузумаб эмтанзин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D82522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2BC0AEC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0695F7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57F781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62F2F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32826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67E5BE7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9FD3B6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DD43C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D7DDC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элотузумаб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08E23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51A9B15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3C7C3A6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18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2C79B96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606129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L01XE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20390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протеинкиназы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D61A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абемациклиб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9BFC1C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D0EFED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CA4A2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8CB58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41CEE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акалабрутиниб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FD86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2E4F46E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3547FE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BBBF1D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438FF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акситиниб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9BFCE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5C7866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25F980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8593B4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2433B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алектиниб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85166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58D76B8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27D1BA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499B80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8356B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афатиниб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45917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3CE6CD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B45E1C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F37C2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1EF2E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бозутиниб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FCB42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FD9ADB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132612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4C4ED7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1D74DE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вандетаниб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BD405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5412DF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CEABE1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48B6C9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D0EC5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вемурафениб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10699A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таблетки, покрытые пленочной </w:t>
            </w:r>
            <w:r>
              <w:rPr>
                <w:sz w:val="24"/>
              </w:rPr>
              <w:lastRenderedPageBreak/>
              <w:t>оболочкой</w:t>
            </w:r>
          </w:p>
        </w:tc>
      </w:tr>
      <w:tr w:rsidR="00BB2FA1" w14:paraId="18219EB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08CA96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F4BC45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8B8E5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гефитиниб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491E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DA9DA4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CD24E6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B17D98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D001A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дабрафениб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7FC1B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08C507C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8283B4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A77BA7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E39114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дазатиниб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E5833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9A61CF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9C7AF9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CA7EEF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187AC5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ибрутиниб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CEC20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7E5C613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4B12DB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C34333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9E1F4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221924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2CF642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E75B82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90B6C9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6522B2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94D93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кабозантиниб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01B32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F61CC3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276F7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4EAF46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4AEEF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кобиметиниб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62CCA8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ABD094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5E3746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1F47B6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B2E703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кризотиниб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F92B88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7F39FC3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118B4A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BD7C47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F99A4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лапатиниб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35CE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4F5F34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E8D48D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D30DE0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6C2EF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ленватиниб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F6872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49C38C4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A82B59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37C86A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B4725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мидостаурин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3817D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1B5BE21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DE8FD7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E50CC9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CC5C1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нилотиниб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99F325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41ACD81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EFD710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BE72B1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6CAE4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нинтеданиб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A66B7F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мягкие</w:t>
            </w:r>
          </w:p>
        </w:tc>
      </w:tr>
      <w:tr w:rsidR="00BB2FA1" w14:paraId="5811FEE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EEB0E9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A9BE36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703F9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осимертиниб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24339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877F52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6DD56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1A02A8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88B742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пазопаниб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8F3B5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691AB0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D05787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5EA70C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DF541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палбоциклиб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4CEA4B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7CF134B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D5B7F1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26803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212DF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регорафениб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9116F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5F0A37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C80F93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AE4D86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4E5D6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рибоциклиб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611F0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069FB5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BBAF39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2034B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492F4D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руксолитиниб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4C6F9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3A012E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CDB6E6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282C2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533BF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сорафениб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D51BB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F89469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F02F68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FB93AA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00B80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сунитиниб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4605AD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153E844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065E51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012CC8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C3DCFE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траметиниб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A5CCD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FFA4CC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A668E4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6D5A3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D2AC5B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церитиниб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CEF36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1D5C630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060018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E284BD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AF2A49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эрлотиниб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9A015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таблетки, покрытые пленочной </w:t>
            </w:r>
            <w:r>
              <w:rPr>
                <w:sz w:val="24"/>
              </w:rPr>
              <w:lastRenderedPageBreak/>
              <w:t>оболочкой</w:t>
            </w:r>
          </w:p>
        </w:tc>
      </w:tr>
      <w:tr w:rsidR="00BB2FA1" w14:paraId="07B175D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C4F425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119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17551E9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E02E91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0B5CAD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93445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алпелисиб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4D738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9E64F8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784457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69338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6E9B6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аспарагиназа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F17AA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и внутримышечного введения</w:t>
            </w:r>
          </w:p>
        </w:tc>
      </w:tr>
      <w:tr w:rsidR="00BB2FA1" w14:paraId="03FF18D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871B2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129B14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78228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афлиберцепт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749B30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4166134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внутриглазного введения</w:t>
            </w:r>
          </w:p>
        </w:tc>
      </w:tr>
      <w:tr w:rsidR="00BB2FA1" w14:paraId="67D2A00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C68957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3BF51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E373A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бортезомиб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7CEAF2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6F218F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и подкожного введения;</w:t>
            </w:r>
          </w:p>
          <w:p w14:paraId="7594C8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</w:t>
            </w:r>
          </w:p>
        </w:tc>
      </w:tr>
      <w:tr w:rsidR="00BB2FA1" w14:paraId="67F391D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6512A1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2C8AB7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767D34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венетоклакс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20D7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96B5CD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2F74C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5A081B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99D07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висмодегиб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83662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4244756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D4C12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B01C47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DDBBD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гидроксикарбамид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1FE425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13096D0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758A9E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7A4F8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4963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иксазомиб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48B675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759ECD9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BA92E6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466762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9D02B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иринотекан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223E1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02EB0E2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42C05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3D9044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786B0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карфилзомиб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5387B9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182320F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E8AB90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AE8E04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2F06D5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митотан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C9E83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478F7CB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6B47FF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59E179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FB2B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олапариб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AADC5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F0DEFC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6AFCA2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0EBF07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67425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пэгаспаргаза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0DFA6C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внутримышечного введения и инфузий</w:t>
            </w:r>
          </w:p>
        </w:tc>
      </w:tr>
      <w:tr w:rsidR="00BB2FA1" w14:paraId="5EF96D6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4B50DD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0E1F6A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7C0724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талазопариб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CED198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6E4F2DE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1E6804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D2F8C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9FE3B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третиноин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AEF6DA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2C5E4B5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EA20A7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978F6C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0A153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фактор </w:t>
            </w:r>
            <w:r>
              <w:rPr>
                <w:sz w:val="24"/>
              </w:rPr>
              <w:lastRenderedPageBreak/>
              <w:t>некроза опухоли альфа-1 (тимозин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80254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 xml:space="preserve">лиофилизат для </w:t>
            </w:r>
            <w:r>
              <w:rPr>
                <w:sz w:val="24"/>
              </w:rPr>
              <w:lastRenderedPageBreak/>
              <w:t>приготовления раствора для подкожного введения</w:t>
            </w:r>
          </w:p>
        </w:tc>
      </w:tr>
      <w:tr w:rsidR="00BB2FA1" w14:paraId="6220367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87DF8D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BF2F1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87E2B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эрибулин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5A4BF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20297F4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8D64BE0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20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586D2C8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304BBC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L01XY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7A3C9B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комбинации противоопухолевых препаратов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17E027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нурулимаб + пролголимаб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A32582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4303DC3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F524A93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(введено </w:t>
            </w:r>
            <w:hyperlink r:id="rId121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распоряжением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4A62453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23282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DC75C2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противоопухолевые гормональные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426CF5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FECCC31" w14:textId="77777777" w:rsidR="00BB2FA1" w:rsidRDefault="00BB2FA1" w:rsidP="00AA4085">
            <w:pPr>
              <w:pStyle w:val="ConsPlusNormal"/>
            </w:pPr>
          </w:p>
        </w:tc>
      </w:tr>
      <w:tr w:rsidR="00BB2FA1" w14:paraId="281D005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7076CB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2E342E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389C91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F47442" w14:textId="77777777" w:rsidR="00BB2FA1" w:rsidRDefault="00BB2FA1" w:rsidP="00AA4085">
            <w:pPr>
              <w:pStyle w:val="ConsPlusNormal"/>
            </w:pPr>
          </w:p>
        </w:tc>
      </w:tr>
      <w:tr w:rsidR="00BB2FA1" w14:paraId="19B1648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A1CBF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91A80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8BF6F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медроксипрогестерон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31A288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внутримышечного введения;</w:t>
            </w:r>
          </w:p>
          <w:p w14:paraId="5D90DE6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FE0F1B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56A1E4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L02AE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317789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аналоги гонадотропин-рилизинг гормона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79C53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бусерелин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88FCE1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суспензии для внутримышечного введения пролонгированного действия</w:t>
            </w:r>
          </w:p>
        </w:tc>
      </w:tr>
      <w:tr w:rsidR="00BB2FA1" w14:paraId="27436B4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3A4B76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11D4C7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C0BBE8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гозерелин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995B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имплантат;</w:t>
            </w:r>
          </w:p>
          <w:p w14:paraId="3B6831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капсула для подкожного введения пролонгированного действия</w:t>
            </w:r>
          </w:p>
        </w:tc>
      </w:tr>
      <w:tr w:rsidR="00BB2FA1" w14:paraId="76AAD77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077ABE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0ABBB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8CF82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лейпрорелин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CA11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введения;</w:t>
            </w:r>
          </w:p>
          <w:p w14:paraId="6206315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14:paraId="22A031F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суспензии для внутримышечного и подкожного введения с пролонгированным высвобождением</w:t>
            </w:r>
          </w:p>
        </w:tc>
      </w:tr>
      <w:tr w:rsidR="00BB2FA1" w14:paraId="3C9DBEC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3196D5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1846C8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0458E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трипторелин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78BB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введения;</w:t>
            </w:r>
          </w:p>
          <w:p w14:paraId="1DC04E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лиофилизат для </w:t>
            </w:r>
            <w:r>
              <w:rPr>
                <w:sz w:val="24"/>
              </w:rPr>
              <w:lastRenderedPageBreak/>
              <w:t>приготовления суспензии для внутримышечного введения пролонгированного действия;</w:t>
            </w:r>
          </w:p>
          <w:p w14:paraId="759D6B8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суспензии для внутримышечного введения с пролонгированным высвобождением;</w:t>
            </w:r>
          </w:p>
          <w:p w14:paraId="33337A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14:paraId="58EAAE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внутримышечного и подкожного введения пролонгированного действия;</w:t>
            </w:r>
          </w:p>
          <w:p w14:paraId="3E401C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0686850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AAC13F6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122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293FF16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1AA546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E73EA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антагонисты гормонов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FED769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3EAFEDB" w14:textId="77777777" w:rsidR="00BB2FA1" w:rsidRDefault="00BB2FA1" w:rsidP="00AA4085">
            <w:pPr>
              <w:pStyle w:val="ConsPlusNormal"/>
            </w:pPr>
          </w:p>
        </w:tc>
      </w:tr>
      <w:tr w:rsidR="00BB2FA1" w14:paraId="59327B5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51CA7B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5B63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антиэстрогены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816A29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тамоксифен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7686CF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7C2958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BA3D23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0B3349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5F5593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06CCD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фулвестрант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91F2A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</w:t>
            </w:r>
          </w:p>
        </w:tc>
      </w:tr>
      <w:tr w:rsidR="00BB2FA1" w14:paraId="3236531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6C4EF2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L02BB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C16D30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2AB82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апалутамид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8BC13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0841B2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1DBCF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4E6F56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B6081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бикалутамид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06151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7655CC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713307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380C8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F450D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71F0B9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7D0C996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D1F490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A53B3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BDCE57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45D2E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энзалутамид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5C9E33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4C739C0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440FE97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23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05B1246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A369D9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L02BG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47FE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ароматазы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0EBDB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анастрозол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360DA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710DBE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7CED7F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540EAD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антагонисты гормонов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67D089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абиратерон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5BFCA0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59B605F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AEEF3E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CD2209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380BC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527C3F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дегареликс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19637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лиофилизат для приготовления раствора для </w:t>
            </w:r>
            <w:r>
              <w:rPr>
                <w:sz w:val="24"/>
              </w:rPr>
              <w:lastRenderedPageBreak/>
              <w:t>подкожного введения</w:t>
            </w:r>
          </w:p>
        </w:tc>
      </w:tr>
      <w:tr w:rsidR="00BB2FA1" w14:paraId="3A2ED96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C0EA1B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L03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85F56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C77151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F71C211" w14:textId="77777777" w:rsidR="00BB2FA1" w:rsidRDefault="00BB2FA1" w:rsidP="00AA4085">
            <w:pPr>
              <w:pStyle w:val="ConsPlusNormal"/>
            </w:pPr>
          </w:p>
        </w:tc>
      </w:tr>
      <w:tr w:rsidR="00BB2FA1" w14:paraId="0AD548F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257D68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ECCFD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92B29D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7F0C57F" w14:textId="77777777" w:rsidR="00BB2FA1" w:rsidRDefault="00BB2FA1" w:rsidP="00AA4085">
            <w:pPr>
              <w:pStyle w:val="ConsPlusNormal"/>
            </w:pPr>
          </w:p>
        </w:tc>
      </w:tr>
      <w:tr w:rsidR="00BB2FA1" w14:paraId="51C5B5E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35C1B0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F8658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колониестимулирующие факторы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FFE08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филграстим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FA1CC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подкожного введения;</w:t>
            </w:r>
          </w:p>
          <w:p w14:paraId="1D3D3FC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805996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8E0204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42467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E9514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эмпэгфилграстим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85175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ADBAEC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9DB823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51EC0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интерфероны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7D2D1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интерферон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DBA9E8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гель для местного и наружного применения;</w:t>
            </w:r>
          </w:p>
          <w:p w14:paraId="2B610B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назальные;</w:t>
            </w:r>
          </w:p>
          <w:p w14:paraId="4514077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назальный дозированный;</w:t>
            </w:r>
          </w:p>
          <w:p w14:paraId="2C6F8E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внутримышечного, субконъюнктивального введения и закапывания в глаз;</w:t>
            </w:r>
          </w:p>
          <w:p w14:paraId="4EBB24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интраназального введения;</w:t>
            </w:r>
          </w:p>
          <w:p w14:paraId="7C7299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интраназального введения и ингаляций;</w:t>
            </w:r>
          </w:p>
          <w:p w14:paraId="5382827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инъекций;</w:t>
            </w:r>
          </w:p>
          <w:p w14:paraId="50D4165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инъекций и местного применения;</w:t>
            </w:r>
          </w:p>
          <w:p w14:paraId="73695B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суспензии для приема внутрь;</w:t>
            </w:r>
          </w:p>
          <w:p w14:paraId="2BD8ABF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для наружного и местного применения;</w:t>
            </w:r>
          </w:p>
          <w:p w14:paraId="324A13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внутримышечного, субконъюнктивального введения и закапывания в глаз;</w:t>
            </w:r>
          </w:p>
          <w:p w14:paraId="5EDAD72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0C7C380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подкожного введения;</w:t>
            </w:r>
          </w:p>
          <w:p w14:paraId="147F18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</w:t>
            </w:r>
          </w:p>
        </w:tc>
      </w:tr>
      <w:tr w:rsidR="00BB2FA1" w14:paraId="67CADC9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CDF98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0EB01C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2AFA5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77A7A6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внутримышечного введения;</w:t>
            </w:r>
          </w:p>
          <w:p w14:paraId="50B5C1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раствор для подкожного введения</w:t>
            </w:r>
          </w:p>
        </w:tc>
      </w:tr>
      <w:tr w:rsidR="00BB2FA1" w14:paraId="2E1FF89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C7DBD8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EDD167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2B2FFF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интерферон бета-1b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81347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введения;</w:t>
            </w:r>
          </w:p>
          <w:p w14:paraId="76BC3A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1D57FA1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B8F7A2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4E6C8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DA67DF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интерферон гамма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73C31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внутримышечного и подкожного введения;</w:t>
            </w:r>
          </w:p>
          <w:p w14:paraId="3B53EA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интраназального введения</w:t>
            </w:r>
          </w:p>
        </w:tc>
      </w:tr>
      <w:tr w:rsidR="00BB2FA1" w14:paraId="6EE8B4F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21B95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D023E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FE6B4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пэгинтерферон альфа-2a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16731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0CACDA1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7498F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1D2A8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DF62F9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пэгинтерферон альфа-2b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88BF7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</w:t>
            </w:r>
          </w:p>
        </w:tc>
      </w:tr>
      <w:tr w:rsidR="00BB2FA1" w14:paraId="6CF5898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E38886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D62A5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82331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пэгинтерферон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934E3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06A7D86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2AB17E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8BFDFF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400D1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сампэгинтерферон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E6513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</w:t>
            </w:r>
          </w:p>
        </w:tc>
      </w:tr>
      <w:tr w:rsidR="00BB2FA1" w14:paraId="7965733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26A98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642C1B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A0F48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цепэгинтерферон альфа-2b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76C86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485B153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403297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24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16.04.2024 N 938-р)</w:t>
            </w:r>
          </w:p>
        </w:tc>
      </w:tr>
      <w:tr w:rsidR="00BB2FA1" w14:paraId="25A07F5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94AE94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L03AX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9E3348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C624D8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азоксимера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244CF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инъекций и местного применения;</w:t>
            </w:r>
          </w:p>
          <w:p w14:paraId="24DAD4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вагинальные и ректальные;</w:t>
            </w:r>
          </w:p>
          <w:p w14:paraId="7A12284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C1C4B4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41179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132316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D9D1A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вакцина для лечения рака мочевого пузыря БЦЖ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F1FA57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суспензии для внутрипузырного введения</w:t>
            </w:r>
          </w:p>
        </w:tc>
      </w:tr>
      <w:tr w:rsidR="00BB2FA1" w14:paraId="26C7DF1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80DCB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E9FAD3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C62B2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глатирамера 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371FB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347610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CC6424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CEA991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FF7FF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глутамил-цистеинил-глицин динатрия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DBF4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179225B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630A7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695296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36355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меглюмина акридонацетат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4D8AD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</w:t>
            </w:r>
          </w:p>
        </w:tc>
      </w:tr>
      <w:tr w:rsidR="00BB2FA1" w14:paraId="6B6AB4F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CBCB23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E0CF92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2BF81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тилорон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D00D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33A515B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5F3E12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4E5F1A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7AD781D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25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5BE89A3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473D2D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A6CF0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05FC39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4E04CA0" w14:textId="77777777" w:rsidR="00BB2FA1" w:rsidRDefault="00BB2FA1" w:rsidP="00AA4085">
            <w:pPr>
              <w:pStyle w:val="ConsPlusNormal"/>
            </w:pPr>
          </w:p>
        </w:tc>
      </w:tr>
      <w:tr w:rsidR="00BB2FA1" w14:paraId="7737A61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5716DE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92E2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CFBEAA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670BAC" w14:textId="77777777" w:rsidR="00BB2FA1" w:rsidRDefault="00BB2FA1" w:rsidP="00AA4085">
            <w:pPr>
              <w:pStyle w:val="ConsPlusNormal"/>
            </w:pPr>
          </w:p>
        </w:tc>
      </w:tr>
      <w:tr w:rsidR="00BB2FA1" w14:paraId="3122752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CEAB93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3CF26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селективные 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CF9627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абатацепт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437DA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инфузий;</w:t>
            </w:r>
          </w:p>
          <w:p w14:paraId="6638EE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5C12AA0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1F4113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B4419A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E98225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алемтузумаб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D6AFA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20B1EDC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12BBB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0B94E0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FF238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анифролумаб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5B6E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62FFC26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4FB490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72E513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6ED73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апремиласт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79D5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83D12F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D1A06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03E8C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A063E8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барицитиниб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C99ED9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AD6017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A0EA9C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F93719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7A4A5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C83796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6B849D7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F024AC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5FAADF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CF0030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ведолизумаб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EB186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164FC1A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99A369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C2E61C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69FE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дивозилимаб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F4F0A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50DF1B9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CC402A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6A666E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8C5B80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иммуноглобулин антитимоцитарный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30D84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40E5F46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5DB9A2B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A3264D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A52948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D1890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иммуноглобулин антитимоцитарный лошадиный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25B25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2C2FAA8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5A542A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FFB665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A914D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кладрибин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59EE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D83C2C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BACD76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0CF66C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FA69F2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лефлуномид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634AAA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944592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2D50F2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2B365E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758DF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микофенолата мофетил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7F4A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1963EB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AEDD55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E1E014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023797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BF712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микофеноловая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08453E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кишечнорастворимые, покрытые оболочкой;</w:t>
            </w:r>
          </w:p>
          <w:p w14:paraId="0F92B9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оболочкой</w:t>
            </w:r>
          </w:p>
        </w:tc>
      </w:tr>
      <w:tr w:rsidR="00BB2FA1" w14:paraId="6D4F512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11F5B5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AFF79B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5EE016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натализумаб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6B9B48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149A51E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6E9CC5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50164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5731C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окрелизумаб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C1B0BA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0488E41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F44845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2953E9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28F09F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сипонимод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47EEE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A1C28C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2A2A08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F4CC3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14AE8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терифлуномид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1C413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D7FB2F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55422B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7C4C5E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2EA3A8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тофацитиниб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ED49C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8A566A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70282E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63CBF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D941D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упадацитиниб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647B98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1882B99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C60031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A643F7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E44AB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финголимод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124F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76CE9F9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17199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33CBA9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BCF61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эверолимус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DCE689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728F19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</w:t>
            </w:r>
          </w:p>
        </w:tc>
      </w:tr>
      <w:tr w:rsidR="00BB2FA1" w14:paraId="4F0527F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FCD6AF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68CD94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791D8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экулизумаб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56F044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7275263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3DBCDDC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26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4E0C759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3472BA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C615C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фактора некроза опухоли альфа (ФНО-альфа)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E25E6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адалимумаб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EFD149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4562E6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F0828A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0C5FB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0C1C4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48A2F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3F2334E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93F8C2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5F0D56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338192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инфликсимаб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A29B85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7D9102B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7567910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B046F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9F90E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985DA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цертолизумаба пэгол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0C49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5BCBEB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132EF3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A0FE3A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9C58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этанерцепт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EF740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лиофилизат для приготовления раствора для </w:t>
            </w:r>
            <w:r>
              <w:rPr>
                <w:sz w:val="24"/>
              </w:rPr>
              <w:lastRenderedPageBreak/>
              <w:t>подкожного введения;</w:t>
            </w:r>
          </w:p>
          <w:p w14:paraId="0E68CE3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7F69FFA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4ED7A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L04AC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57D87E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интерлейкина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BD466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анакинра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E5A75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065A647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081704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BC254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CEF39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базиликсимаб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88ACD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2704433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4CD900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1A87F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DDE4C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гуселькумаб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423A88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317C6F0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993737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8C177F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1233EF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иксекизумаб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033E24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1F9772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DBBF99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64045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B06F3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канакинумаб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4C64E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введения;</w:t>
            </w:r>
          </w:p>
          <w:p w14:paraId="16AF666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0FF3136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A5C1FC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B3BF99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6E42A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левилимаб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A4F516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0A4A04D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3BD2E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11686C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83DC6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нетакимаб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505603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05B1DC8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4A774A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341E3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578DA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олокизумаб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86855D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548F720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366864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F39499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3C85D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рисанкизумаб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BF78F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10F2B15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E15F3B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B32D14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79259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сарилумаб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46FD2B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3A3EF49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989EC5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B3C6CA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820C1C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секукинумаб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B6758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введения;</w:t>
            </w:r>
          </w:p>
          <w:p w14:paraId="31C6FF5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7819003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C3A16F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B9051A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9975E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тоцилизумаб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C4CA0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42B014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5209CBF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229F81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20BBA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5CC53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устекинумаб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9C1C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4BE31A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CE1FD45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27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08645B5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F83E1F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1804B5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кальциневрина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1D84D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такролимус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2243C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433DFDE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пролонгированного действия;</w:t>
            </w:r>
          </w:p>
          <w:p w14:paraId="3C42A14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внутривенного введения;</w:t>
            </w:r>
          </w:p>
          <w:p w14:paraId="6331CB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мазь для наружного применения</w:t>
            </w:r>
          </w:p>
        </w:tc>
      </w:tr>
      <w:tr w:rsidR="00BB2FA1" w14:paraId="1C6F5F6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D116A6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02BE20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E8B4D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циклоспорин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1229C9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47DEC14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мягкие;</w:t>
            </w:r>
          </w:p>
          <w:p w14:paraId="47A9618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480FAD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</w:t>
            </w:r>
          </w:p>
        </w:tc>
      </w:tr>
      <w:tr w:rsidR="00BB2FA1" w14:paraId="56326D2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7AB164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981AB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A7EE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азатиоприн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6FAC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1AA5D21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7914C5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C29F4F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0A7F9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диметилфумарат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70B61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кишечнорастворимые</w:t>
            </w:r>
          </w:p>
        </w:tc>
      </w:tr>
      <w:tr w:rsidR="00BB2FA1" w14:paraId="6474F83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67A925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4C7AA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C0A46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леналидомид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13474E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064CED7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6622D7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F771AE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74EEB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пирфенидон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9BCBF4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5903EA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1EF7F6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03FCDC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AC6C87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705C11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помалидомид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2CD88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1E45776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BF62DBD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28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09.06.2023 N 1508-р)</w:t>
            </w:r>
          </w:p>
        </w:tc>
      </w:tr>
      <w:tr w:rsidR="00BB2FA1" w14:paraId="03A96A1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02E97C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CC41A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A49F0F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1AEA2D3" w14:textId="77777777" w:rsidR="00BB2FA1" w:rsidRDefault="00BB2FA1" w:rsidP="00AA4085">
            <w:pPr>
              <w:pStyle w:val="ConsPlusNormal"/>
            </w:pPr>
          </w:p>
        </w:tc>
      </w:tr>
      <w:tr w:rsidR="00BB2FA1" w14:paraId="3F2A2F2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557F4B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53A35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5AEF7E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46A5ACC" w14:textId="77777777" w:rsidR="00BB2FA1" w:rsidRDefault="00BB2FA1" w:rsidP="00AA4085">
            <w:pPr>
              <w:pStyle w:val="ConsPlusNormal"/>
            </w:pPr>
          </w:p>
        </w:tc>
      </w:tr>
      <w:tr w:rsidR="00BB2FA1" w14:paraId="5F623F7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060E73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0929A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3EB7F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82505F5" w14:textId="77777777" w:rsidR="00BB2FA1" w:rsidRDefault="00BB2FA1" w:rsidP="00AA4085">
            <w:pPr>
              <w:pStyle w:val="ConsPlusNormal"/>
            </w:pPr>
          </w:p>
        </w:tc>
      </w:tr>
      <w:tr w:rsidR="00BB2FA1" w14:paraId="27F5AB0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7291F8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FAA73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92F142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E261F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глазные;</w:t>
            </w:r>
          </w:p>
          <w:p w14:paraId="67A37A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кишечнорастворимые;</w:t>
            </w:r>
          </w:p>
          <w:p w14:paraId="0593CBB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модифицированным высвобождением;</w:t>
            </w:r>
          </w:p>
          <w:p w14:paraId="11FB3FD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введения;</w:t>
            </w:r>
          </w:p>
          <w:p w14:paraId="6ECCE77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оболочкой;</w:t>
            </w:r>
          </w:p>
          <w:p w14:paraId="45D850D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пленочной оболочкой;</w:t>
            </w:r>
          </w:p>
          <w:p w14:paraId="16A314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095E6F9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кишечнорастворимой оболочкой;</w:t>
            </w:r>
          </w:p>
          <w:p w14:paraId="06EB0B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таблетки пролонгированного </w:t>
            </w:r>
            <w:r>
              <w:rPr>
                <w:sz w:val="24"/>
              </w:rPr>
              <w:lastRenderedPageBreak/>
              <w:t>действия, покрытые оболочкой;</w:t>
            </w:r>
          </w:p>
          <w:p w14:paraId="022A06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оболочкой;</w:t>
            </w:r>
          </w:p>
          <w:p w14:paraId="214026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кишечнорастворимые, покрытые пленочной оболочкой;</w:t>
            </w:r>
          </w:p>
          <w:p w14:paraId="351DE2E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оболочкой;</w:t>
            </w:r>
          </w:p>
          <w:p w14:paraId="569704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 с пролонгированным высвобождением;</w:t>
            </w:r>
          </w:p>
          <w:p w14:paraId="7A8DAB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 с пролонгированным высвобождением, покрытые пленочной оболочкой</w:t>
            </w:r>
          </w:p>
        </w:tc>
      </w:tr>
      <w:tr w:rsidR="00BB2FA1" w14:paraId="4736344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6AEAA9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5D26F0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4F9CD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кеторолак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E4730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3C267E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введения;</w:t>
            </w:r>
          </w:p>
          <w:p w14:paraId="2BCF26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44F953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2C04978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E05657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580ECB4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29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2C4B4FB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13842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C12C1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C59E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декскетопрофен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06A62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</w:t>
            </w:r>
          </w:p>
        </w:tc>
      </w:tr>
      <w:tr w:rsidR="00BB2FA1" w14:paraId="4797106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03EDEF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6FCE41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C6A3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56D67A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гель для наружного применения;</w:t>
            </w:r>
          </w:p>
          <w:p w14:paraId="012F629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для приготовления раствора для приема внутрь;</w:t>
            </w:r>
          </w:p>
          <w:p w14:paraId="11E70A2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677D9A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крем для наружного применения;</w:t>
            </w:r>
          </w:p>
          <w:p w14:paraId="58A353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для наружного применения;</w:t>
            </w:r>
          </w:p>
          <w:p w14:paraId="0CD8478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603CCD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ректальные;</w:t>
            </w:r>
          </w:p>
          <w:p w14:paraId="179153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 (для детей);</w:t>
            </w:r>
          </w:p>
          <w:p w14:paraId="3D37F2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внутрь;</w:t>
            </w:r>
          </w:p>
          <w:p w14:paraId="266D37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 (для детей);</w:t>
            </w:r>
          </w:p>
          <w:p w14:paraId="470703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731354C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таблетки, покрытые пленочной </w:t>
            </w:r>
            <w:r>
              <w:rPr>
                <w:sz w:val="24"/>
              </w:rPr>
              <w:lastRenderedPageBreak/>
              <w:t>оболочкой;</w:t>
            </w:r>
          </w:p>
          <w:p w14:paraId="47A95E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6FDF87B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95CEC6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CE4F81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70F573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кетопрофен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90A0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31678D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пролонгированного действия;</w:t>
            </w:r>
          </w:p>
          <w:p w14:paraId="6CAE42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модифицированным высвобождением;</w:t>
            </w:r>
          </w:p>
          <w:p w14:paraId="742C83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6AB101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 и внутримышечного введения;</w:t>
            </w:r>
          </w:p>
          <w:p w14:paraId="238165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ректальные;</w:t>
            </w:r>
          </w:p>
          <w:p w14:paraId="362D1C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7BB614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133E39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действия;</w:t>
            </w:r>
          </w:p>
          <w:p w14:paraId="553BBD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модифицированным высвобождением</w:t>
            </w:r>
          </w:p>
        </w:tc>
      </w:tr>
      <w:tr w:rsidR="00BB2FA1" w14:paraId="6A80AB2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D6583DD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30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13428C0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532A00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2311F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базисные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1A49CF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325FC07" w14:textId="77777777" w:rsidR="00BB2FA1" w:rsidRDefault="00BB2FA1" w:rsidP="00AA4085">
            <w:pPr>
              <w:pStyle w:val="ConsPlusNormal"/>
            </w:pPr>
          </w:p>
        </w:tc>
      </w:tr>
      <w:tr w:rsidR="00BB2FA1" w14:paraId="5DBA0B1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01FF1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6A50C4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пеницилламин и подобные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D596C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пеницилламин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10527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01BEF9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48CB8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4B591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миорелаксанты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4940FD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F306EEB" w14:textId="77777777" w:rsidR="00BB2FA1" w:rsidRDefault="00BB2FA1" w:rsidP="00AA4085">
            <w:pPr>
              <w:pStyle w:val="ConsPlusNormal"/>
            </w:pPr>
          </w:p>
        </w:tc>
      </w:tr>
      <w:tr w:rsidR="00BB2FA1" w14:paraId="2379F67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AC3FD0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BCEC8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миорелаксанты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6F6DFC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7F3EA8D" w14:textId="77777777" w:rsidR="00BB2FA1" w:rsidRDefault="00BB2FA1" w:rsidP="00AA4085">
            <w:pPr>
              <w:pStyle w:val="ConsPlusNormal"/>
            </w:pPr>
          </w:p>
        </w:tc>
      </w:tr>
      <w:tr w:rsidR="00BB2FA1" w14:paraId="78DBFD0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8F12BD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72CA80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холина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7381B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суксаметония йодид и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E7350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</w:t>
            </w:r>
          </w:p>
        </w:tc>
      </w:tr>
      <w:tr w:rsidR="00BB2FA1" w14:paraId="7007FE0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A87B13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2A66E9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четвертичные аммониевые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5EC4D2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пипекурония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55885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7982C84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DAA7A1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01B7D5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A3F4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рокурония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1F25A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76F5E2E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94B3CA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6327F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миорелаксанты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501F3C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ботулинический токсин типа 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6F1A4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внутримышечного введения;</w:t>
            </w:r>
          </w:p>
          <w:p w14:paraId="4F4A784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инъекций</w:t>
            </w:r>
          </w:p>
        </w:tc>
      </w:tr>
      <w:tr w:rsidR="00BB2FA1" w14:paraId="754B48C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20FD72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BE7FA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B3363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ботулинический токсин типа </w:t>
            </w:r>
            <w:r>
              <w:rPr>
                <w:sz w:val="24"/>
              </w:rPr>
              <w:lastRenderedPageBreak/>
              <w:t>A-гемагглютинин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D6D18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 xml:space="preserve">лиофилизат для приготовления раствора для </w:t>
            </w:r>
            <w:r>
              <w:rPr>
                <w:sz w:val="24"/>
              </w:rPr>
              <w:lastRenderedPageBreak/>
              <w:t>внутримышечного введения;</w:t>
            </w:r>
          </w:p>
          <w:p w14:paraId="3D5CB0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инъекций;</w:t>
            </w:r>
          </w:p>
          <w:p w14:paraId="27DA1B0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</w:t>
            </w:r>
          </w:p>
        </w:tc>
      </w:tr>
      <w:tr w:rsidR="00BB2FA1" w14:paraId="64BFF55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4351DA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13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25CBC9D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333409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04135E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миорелаксанты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0BE758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AE9660" w14:textId="77777777" w:rsidR="00BB2FA1" w:rsidRDefault="00BB2FA1" w:rsidP="00AA4085">
            <w:pPr>
              <w:pStyle w:val="ConsPlusNormal"/>
            </w:pPr>
          </w:p>
        </w:tc>
      </w:tr>
      <w:tr w:rsidR="00BB2FA1" w14:paraId="57DF935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60B760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M03BX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0BBCF7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миорелаксанты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01322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баклофен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9114F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интратекального введения;</w:t>
            </w:r>
          </w:p>
          <w:p w14:paraId="7828FF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4F5594D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72369F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4A4CC8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147E9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тизанидин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EE720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модифицированным высвобождением;</w:t>
            </w:r>
          </w:p>
          <w:p w14:paraId="63D076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59F2633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13C1EA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A6FB9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противоподагрические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B1E6BD3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91B5E02" w14:textId="77777777" w:rsidR="00BB2FA1" w:rsidRDefault="00BB2FA1" w:rsidP="00AA4085">
            <w:pPr>
              <w:pStyle w:val="ConsPlusNormal"/>
            </w:pPr>
          </w:p>
        </w:tc>
      </w:tr>
      <w:tr w:rsidR="00BB2FA1" w14:paraId="571840F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2D4414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3D9A2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противоподагрические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F439FA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0513983" w14:textId="77777777" w:rsidR="00BB2FA1" w:rsidRDefault="00BB2FA1" w:rsidP="00AA4085">
            <w:pPr>
              <w:pStyle w:val="ConsPlusNormal"/>
            </w:pPr>
          </w:p>
        </w:tc>
      </w:tr>
      <w:tr w:rsidR="00BB2FA1" w14:paraId="1B5D552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882010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6F33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образования мочевой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B075A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аллопуринол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42A07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462B685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699051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76660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D8E6AE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BA8CF73" w14:textId="77777777" w:rsidR="00BB2FA1" w:rsidRDefault="00BB2FA1" w:rsidP="00AA4085">
            <w:pPr>
              <w:pStyle w:val="ConsPlusNormal"/>
            </w:pPr>
          </w:p>
        </w:tc>
      </w:tr>
      <w:tr w:rsidR="00BB2FA1" w14:paraId="4460737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A4D908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CADEE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7A0703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0FEA72F" w14:textId="77777777" w:rsidR="00BB2FA1" w:rsidRDefault="00BB2FA1" w:rsidP="00AA4085">
            <w:pPr>
              <w:pStyle w:val="ConsPlusNormal"/>
            </w:pPr>
          </w:p>
        </w:tc>
      </w:tr>
      <w:tr w:rsidR="00BB2FA1" w14:paraId="4E14B2D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33986D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0F62A9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бифосфонаты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ECD9A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алендроновая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0A68B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504DA73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A9303F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B1E7F8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C0E730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1605E8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золедроновая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916A8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654CDE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50FACD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40B816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инфузий;</w:t>
            </w:r>
          </w:p>
          <w:p w14:paraId="713147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647068F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50B7ABC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132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46C21DB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778CB4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01BA8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025C9E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деносумаб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BFA24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4CFC129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FFBDD9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709BF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71CD9E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стронция ранелат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8DF639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приема внутрь</w:t>
            </w:r>
          </w:p>
        </w:tc>
      </w:tr>
      <w:tr w:rsidR="00BB2FA1" w14:paraId="1CA2468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D62CF7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M09AX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2BD54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препараты для лечения заболеваний костно-мышечной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45AF2C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нусинерсен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02027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интратекального введения</w:t>
            </w:r>
          </w:p>
        </w:tc>
      </w:tr>
      <w:tr w:rsidR="00BB2FA1" w14:paraId="04E2856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8783EB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80A1F7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765C1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рисдиплам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5C941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приема внутрь</w:t>
            </w:r>
          </w:p>
        </w:tc>
      </w:tr>
      <w:tr w:rsidR="00BB2FA1" w14:paraId="0D9663C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1254360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33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555D215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D7DF7EC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9CF4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4AD09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310A18" w14:textId="77777777" w:rsidR="00BB2FA1" w:rsidRDefault="00BB2FA1" w:rsidP="00AA4085">
            <w:pPr>
              <w:pStyle w:val="ConsPlusNormal"/>
            </w:pPr>
          </w:p>
        </w:tc>
      </w:tr>
      <w:tr w:rsidR="00BB2FA1" w14:paraId="6421B26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D60D8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ED0FF7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E4ED1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3677C8A" w14:textId="77777777" w:rsidR="00BB2FA1" w:rsidRDefault="00BB2FA1" w:rsidP="00AA4085">
            <w:pPr>
              <w:pStyle w:val="ConsPlusNormal"/>
            </w:pPr>
          </w:p>
        </w:tc>
      </w:tr>
      <w:tr w:rsidR="00BB2FA1" w14:paraId="5E29C1E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C594B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5E65FD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общей анестезии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1F843A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C492C00" w14:textId="77777777" w:rsidR="00BB2FA1" w:rsidRDefault="00BB2FA1" w:rsidP="00AA4085">
            <w:pPr>
              <w:pStyle w:val="ConsPlusNormal"/>
            </w:pPr>
          </w:p>
        </w:tc>
      </w:tr>
      <w:tr w:rsidR="00BB2FA1" w14:paraId="7B73C43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300CD2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0CC26C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галогенированные углеводороды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F80A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галотан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0C5B3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жидкость для ингаляций</w:t>
            </w:r>
          </w:p>
        </w:tc>
      </w:tr>
      <w:tr w:rsidR="00BB2FA1" w14:paraId="3F8FA94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3BED9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1691E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5E7E8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десфлуран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CCD00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жидкость для ингаляций</w:t>
            </w:r>
          </w:p>
        </w:tc>
      </w:tr>
      <w:tr w:rsidR="00BB2FA1" w14:paraId="5C6E8F2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55E300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658CE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7DC612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севофлуран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C86DA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жидкость для ингаляций</w:t>
            </w:r>
          </w:p>
        </w:tc>
      </w:tr>
      <w:tr w:rsidR="00BB2FA1" w14:paraId="7707299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875B756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34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3DB42BB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D4884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C7C418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барбитураты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5EB24C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тиопентал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ED96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введения</w:t>
            </w:r>
          </w:p>
        </w:tc>
      </w:tr>
      <w:tr w:rsidR="00BB2FA1" w14:paraId="34DFD5A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3FD8BD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0EB26E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опиоидные 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3F42C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тримеперидин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DF2B4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62F6E5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D8240E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A14E4C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E99701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общей анестезии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F6E45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динитрогена оксид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74BC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газ сжатый</w:t>
            </w:r>
          </w:p>
        </w:tc>
      </w:tr>
      <w:tr w:rsidR="00BB2FA1" w14:paraId="3CDAF11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8FF8F7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309E8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73D8A8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кетамин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F7A0A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</w:t>
            </w:r>
          </w:p>
        </w:tc>
      </w:tr>
      <w:tr w:rsidR="00BB2FA1" w14:paraId="2092CE7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5F278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B7CB77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A9744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натрия оксибутират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826B8F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</w:t>
            </w:r>
          </w:p>
        </w:tc>
      </w:tr>
      <w:tr w:rsidR="00BB2FA1" w14:paraId="597096C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B06C8C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513A3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D32DAC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пропофол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2FF97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эмульсия для внутривенного введения;</w:t>
            </w:r>
          </w:p>
          <w:p w14:paraId="22600A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эмульсия для инфузий</w:t>
            </w:r>
          </w:p>
        </w:tc>
      </w:tr>
      <w:tr w:rsidR="00BB2FA1" w14:paraId="3A8E831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F5579D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D30A2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DD3D73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F4F601" w14:textId="77777777" w:rsidR="00BB2FA1" w:rsidRDefault="00BB2FA1" w:rsidP="00AA4085">
            <w:pPr>
              <w:pStyle w:val="ConsPlusNormal"/>
            </w:pPr>
          </w:p>
        </w:tc>
      </w:tr>
      <w:tr w:rsidR="00BB2FA1" w14:paraId="06D8C87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47030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4B49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эфиры аминобензойной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5A404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7605C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7A57ADF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900A3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N01BB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1E509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ABD349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бупивакаин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79713C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интратекального введения;</w:t>
            </w:r>
          </w:p>
          <w:p w14:paraId="19DE25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255864E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0B9DA5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F8F30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D8FFD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левобупивакаин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7F74D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358528B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B23DC8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D0862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FB869B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ропивакаин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BBF3C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44BCECE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0789AA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DD1B0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078111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934AC26" w14:textId="77777777" w:rsidR="00BB2FA1" w:rsidRDefault="00BB2FA1" w:rsidP="00AA4085">
            <w:pPr>
              <w:pStyle w:val="ConsPlusNormal"/>
            </w:pPr>
          </w:p>
        </w:tc>
      </w:tr>
      <w:tr w:rsidR="00BB2FA1" w14:paraId="7283FE2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ED8E4C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1CDB3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опиоиды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B6A716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D8E98AD" w14:textId="77777777" w:rsidR="00BB2FA1" w:rsidRDefault="00BB2FA1" w:rsidP="00AA4085">
            <w:pPr>
              <w:pStyle w:val="ConsPlusNormal"/>
            </w:pPr>
          </w:p>
        </w:tc>
      </w:tr>
      <w:tr w:rsidR="00BB2FA1" w14:paraId="68B7861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CBA588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3E28F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природные алкалоиды опия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5B763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морфин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77092B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пролонгированного действия;</w:t>
            </w:r>
          </w:p>
          <w:p w14:paraId="24B879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54257DB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введения;</w:t>
            </w:r>
          </w:p>
          <w:p w14:paraId="3D54EA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оболочкой;</w:t>
            </w:r>
          </w:p>
          <w:p w14:paraId="7DACE8A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оболочкой;</w:t>
            </w:r>
          </w:p>
          <w:p w14:paraId="6D6746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2DFD47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</w:t>
            </w:r>
          </w:p>
        </w:tc>
      </w:tr>
      <w:tr w:rsidR="00BB2FA1" w14:paraId="35B27CC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3A10B2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435EAB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79C7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налоксон + оксикодон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F381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35FF89D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B696976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35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24.12.2022 N 4173-р)</w:t>
            </w:r>
          </w:p>
        </w:tc>
      </w:tr>
      <w:tr w:rsidR="00BB2FA1" w14:paraId="13AFBA1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756E86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C1D6F5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фенилпиперидина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045F7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фентанил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21F8B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2D4F816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трансдермальная терапевтическая система;</w:t>
            </w:r>
          </w:p>
          <w:p w14:paraId="5E2384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пластырь трансдермальный</w:t>
            </w:r>
          </w:p>
        </w:tc>
      </w:tr>
      <w:tr w:rsidR="00BB2FA1" w14:paraId="4E5D065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782C218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3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08B7E13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1C8CF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N02AE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FBF268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орипавина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36582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бупренорфин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6E05F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002013B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1478759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37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466D251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99FFCC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B282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опиоиды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033B6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пропионилфенилэтоксиэтилпиперидин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AFFDD5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защечные;</w:t>
            </w:r>
          </w:p>
          <w:p w14:paraId="34DABC0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подъязычные</w:t>
            </w:r>
          </w:p>
        </w:tc>
      </w:tr>
      <w:tr w:rsidR="00BB2FA1" w14:paraId="2AFB17B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434286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FFE39A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6F7884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тапентадол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133CAE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</w:t>
            </w:r>
          </w:p>
        </w:tc>
      </w:tr>
      <w:tr w:rsidR="00BB2FA1" w14:paraId="3A1D2CA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DC8C81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AB16F6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40A9F4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трамадол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68E16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53F887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007F2C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ректальные;</w:t>
            </w:r>
          </w:p>
          <w:p w14:paraId="29D540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7525C1F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таблетки пролонгированного действия, покрытые пленочной оболочкой;</w:t>
            </w:r>
          </w:p>
          <w:p w14:paraId="448EECB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43FA01E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C48127D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138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09.06.2023 N 1508-р)</w:t>
            </w:r>
          </w:p>
        </w:tc>
      </w:tr>
      <w:tr w:rsidR="00BB2FA1" w14:paraId="1BC76FE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926DE9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33730F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75F085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3D0C94E" w14:textId="77777777" w:rsidR="00BB2FA1" w:rsidRDefault="00BB2FA1" w:rsidP="00AA4085">
            <w:pPr>
              <w:pStyle w:val="ConsPlusNormal"/>
            </w:pPr>
          </w:p>
        </w:tc>
      </w:tr>
      <w:tr w:rsidR="00BB2FA1" w14:paraId="7D60FEF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D1DD8F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D18B3C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7B68A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0FC7C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714391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кишечнорастворимые, покрытые оболочкой;</w:t>
            </w:r>
          </w:p>
          <w:p w14:paraId="483893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кишечнорастворимые, покрытые пленочной оболочкой;</w:t>
            </w:r>
          </w:p>
          <w:p w14:paraId="3D752DB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оболочкой;</w:t>
            </w:r>
          </w:p>
          <w:p w14:paraId="536722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пленочной оболочкой;</w:t>
            </w:r>
          </w:p>
          <w:p w14:paraId="369496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869952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D21E562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3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0D280C3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58AD32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9D25F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9522D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26606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3F08643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внутрь;</w:t>
            </w:r>
          </w:p>
          <w:p w14:paraId="3FF9405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 (для детей);</w:t>
            </w:r>
          </w:p>
          <w:p w14:paraId="5826F3F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ректальные;</w:t>
            </w:r>
          </w:p>
          <w:p w14:paraId="696A56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 (для детей);</w:t>
            </w:r>
          </w:p>
          <w:p w14:paraId="2F78B11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внутрь;</w:t>
            </w:r>
          </w:p>
          <w:p w14:paraId="442EE12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 (для детей);</w:t>
            </w:r>
          </w:p>
          <w:p w14:paraId="557F68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13DFD6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677667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46A20C1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40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43685C3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DA3326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8D1A2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D5B0AC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8B99A7C" w14:textId="77777777" w:rsidR="00BB2FA1" w:rsidRDefault="00BB2FA1" w:rsidP="00AA4085">
            <w:pPr>
              <w:pStyle w:val="ConsPlusNormal"/>
            </w:pPr>
          </w:p>
        </w:tc>
      </w:tr>
      <w:tr w:rsidR="00BB2FA1" w14:paraId="60AA26F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5A77E2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59F90E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5860B7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2729424" w14:textId="77777777" w:rsidR="00BB2FA1" w:rsidRDefault="00BB2FA1" w:rsidP="00AA4085">
            <w:pPr>
              <w:pStyle w:val="ConsPlusNormal"/>
            </w:pPr>
          </w:p>
        </w:tc>
      </w:tr>
      <w:tr w:rsidR="00BB2FA1" w14:paraId="404FC65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AA564D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61A4B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барбитураты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9DA93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бензобарбитал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67A5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594AE3D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F78EBE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FE866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B782C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фенобарбитал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C5AFA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D821D3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913892C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4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7CF8485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3A6FA8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N03AB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E6E8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гидантоина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08300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фенитоин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CB23DC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817383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BFC1E0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218C6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сукцинимида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B74282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этосуксимид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34A12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0D17C61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DD4C1A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158F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438135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клоназепам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64B982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310635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417184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N03AF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50A3C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карбоксамида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BCC7A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карбамазепин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94482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0457D5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действия;</w:t>
            </w:r>
          </w:p>
          <w:p w14:paraId="38A128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оболочкой;</w:t>
            </w:r>
          </w:p>
          <w:p w14:paraId="19A2512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</w:t>
            </w:r>
          </w:p>
        </w:tc>
      </w:tr>
      <w:tr w:rsidR="00BB2FA1" w14:paraId="34126A8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6BFEB7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BB89BB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43B369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окскарбазепин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EA9262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внутрь;</w:t>
            </w:r>
          </w:p>
          <w:p w14:paraId="4A2978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89ED89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8EA6B9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42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7F4430A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0E789A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N03AG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985D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жирных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4D99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вальпроевая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116CCE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с пролонгированным высвобождением;</w:t>
            </w:r>
          </w:p>
          <w:p w14:paraId="62BE74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для приема внутрь;</w:t>
            </w:r>
          </w:p>
          <w:p w14:paraId="3F8A5AD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кишечнорастворимые;</w:t>
            </w:r>
          </w:p>
          <w:p w14:paraId="39CC5EB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705BA1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сироп;</w:t>
            </w:r>
          </w:p>
          <w:p w14:paraId="064BA1F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сироп (для детей);</w:t>
            </w:r>
          </w:p>
          <w:p w14:paraId="1E9262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оболочкой;</w:t>
            </w:r>
          </w:p>
          <w:p w14:paraId="70D29D7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оболочкой;</w:t>
            </w:r>
          </w:p>
          <w:p w14:paraId="5AF072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оболочкой;</w:t>
            </w:r>
          </w:p>
          <w:p w14:paraId="556ADA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0813F07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60A66B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43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6E8F911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FFD120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AA92F4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78741C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бриварацетам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AF4709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4E716F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4BE097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97D88C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FF4E1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лакосамид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7825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0C466D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1AA71A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069DFA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8B5A0D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AE777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леветирацета</w:t>
            </w:r>
            <w:r>
              <w:rPr>
                <w:sz w:val="24"/>
              </w:rPr>
              <w:lastRenderedPageBreak/>
              <w:t>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CCD05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 xml:space="preserve">концентрат для приготовления </w:t>
            </w:r>
            <w:r>
              <w:rPr>
                <w:sz w:val="24"/>
              </w:rPr>
              <w:lastRenderedPageBreak/>
              <w:t>раствора для инфузий;</w:t>
            </w:r>
          </w:p>
          <w:p w14:paraId="204F68A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внутрь;</w:t>
            </w:r>
          </w:p>
          <w:p w14:paraId="216F9B6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0DE91B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2D5D67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091C78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39FA1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перампанел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DF4BC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B69DA1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58806D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E7B7A9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21BB35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прегабалин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BB4C4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5270A61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6E09B3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1AE83C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F029F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топирамат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2BA01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34C707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7B2570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A08DE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870D7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противопаркинсонические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BF6B21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219ED54" w14:textId="77777777" w:rsidR="00BB2FA1" w:rsidRDefault="00BB2FA1" w:rsidP="00AA4085">
            <w:pPr>
              <w:pStyle w:val="ConsPlusNormal"/>
            </w:pPr>
          </w:p>
        </w:tc>
      </w:tr>
      <w:tr w:rsidR="00BB2FA1" w14:paraId="69727F5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FC090A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979B4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антихолинергические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19F26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775B376" w14:textId="77777777" w:rsidR="00BB2FA1" w:rsidRDefault="00BB2FA1" w:rsidP="00AA4085">
            <w:pPr>
              <w:pStyle w:val="ConsPlusNormal"/>
            </w:pPr>
          </w:p>
        </w:tc>
      </w:tr>
      <w:tr w:rsidR="00BB2FA1" w14:paraId="22237F4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8D409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DF4D6D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третичные 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4E225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бипериден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D60E0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18E4F1F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9E4F85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D5910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A292D5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8BCD86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тригексифенидил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FC73F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35E8C6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0183B2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CA1682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дофаминергические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725BA7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D6E812E" w14:textId="77777777" w:rsidR="00BB2FA1" w:rsidRDefault="00BB2FA1" w:rsidP="00AA4085">
            <w:pPr>
              <w:pStyle w:val="ConsPlusNormal"/>
            </w:pPr>
          </w:p>
        </w:tc>
      </w:tr>
      <w:tr w:rsidR="00BB2FA1" w14:paraId="3AC2EBA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D3D9C0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N04BA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9739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допа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78C24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леводопа + бенсеразид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5D176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3C5877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модифицированным высвобождением;</w:t>
            </w:r>
          </w:p>
          <w:p w14:paraId="28E0FD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5A6DA0E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</w:t>
            </w:r>
          </w:p>
        </w:tc>
      </w:tr>
      <w:tr w:rsidR="00BB2FA1" w14:paraId="5235A2D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2D82E4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A7533B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D4EA5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леводопа + карбидопа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D2F7F5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706F1F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EB4275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N04BB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055C7F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адамантана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5E416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амантадин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A5093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602498C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1B80D4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07CCC5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N04BC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EB745E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агонисты дофаминовых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8024A4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пирибедил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AE91E1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контролируемым высвобождением, покрытые оболочкой;</w:t>
            </w:r>
          </w:p>
          <w:p w14:paraId="7C3492C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контролируемым высвобождением, покрытые пленочной оболочкой;</w:t>
            </w:r>
          </w:p>
          <w:p w14:paraId="07EFB32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3D70576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CE1FBD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4863C0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CBA57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прамипексол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3CAED9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7B09AE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</w:t>
            </w:r>
          </w:p>
        </w:tc>
      </w:tr>
      <w:tr w:rsidR="00BB2FA1" w14:paraId="5F4C45E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9D6C4E5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44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0E7841C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C2392E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BC780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психолептики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FA462D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070479E" w14:textId="77777777" w:rsidR="00BB2FA1" w:rsidRDefault="00BB2FA1" w:rsidP="00AA4085">
            <w:pPr>
              <w:pStyle w:val="ConsPlusNormal"/>
            </w:pPr>
          </w:p>
        </w:tc>
      </w:tr>
      <w:tr w:rsidR="00BB2FA1" w14:paraId="49B9642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67F5C4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N05A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0427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D78922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58CE852" w14:textId="77777777" w:rsidR="00BB2FA1" w:rsidRDefault="00BB2FA1" w:rsidP="00AA4085">
            <w:pPr>
              <w:pStyle w:val="ConsPlusNormal"/>
            </w:pPr>
          </w:p>
        </w:tc>
      </w:tr>
      <w:tr w:rsidR="00BB2FA1" w14:paraId="28EB4B8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435E1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B7D8E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алифатические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AC5C97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левомепромазин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CED3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 и внутримышечного введения;</w:t>
            </w:r>
          </w:p>
          <w:p w14:paraId="098AB26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</w:t>
            </w:r>
          </w:p>
        </w:tc>
      </w:tr>
      <w:tr w:rsidR="00BB2FA1" w14:paraId="3DAFA12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5BD244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42688E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55E9AB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хлорпромазин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9637E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драже;</w:t>
            </w:r>
          </w:p>
          <w:p w14:paraId="08EF80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67337F8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C6FD18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5C52EF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8A80B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пиперазиновые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1C68B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перфеназин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8D131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</w:t>
            </w:r>
          </w:p>
        </w:tc>
      </w:tr>
      <w:tr w:rsidR="00BB2FA1" w14:paraId="34B7AC7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8C6C66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B6D98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C4D88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трифлуоперазин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3B398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введения;</w:t>
            </w:r>
          </w:p>
          <w:p w14:paraId="5BFC771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7F7132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376AE3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55FDC4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9912B4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13583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флуфеназин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CF08D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 (масляный)</w:t>
            </w:r>
          </w:p>
        </w:tc>
      </w:tr>
      <w:tr w:rsidR="00BB2FA1" w14:paraId="444A3A8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B061B18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4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6F96CAC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EB3A8C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D5EB76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пиперидиновые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5AFC86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перициазин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3A828B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552E62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</w:t>
            </w:r>
          </w:p>
        </w:tc>
      </w:tr>
      <w:tr w:rsidR="00BB2FA1" w14:paraId="6A6CAD6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EE57F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0B060A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782DE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тиоридазин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284A9F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167A3C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BA7FF5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6466FF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430F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бутирофенона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2BB81B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галоперидол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E6BDE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для приема внутрь;</w:t>
            </w:r>
          </w:p>
          <w:p w14:paraId="5B30EA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7E9135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введения;</w:t>
            </w:r>
          </w:p>
          <w:p w14:paraId="23BA30A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 (масляный);</w:t>
            </w:r>
          </w:p>
          <w:p w14:paraId="38E8F2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414CC86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6FB364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E5DDF7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252AF5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дроперидол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91EB2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59C3A2E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09A20E1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9B15E3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477C69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индола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20B20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луразидон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F308B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47CAD2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903C91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45984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5EF7C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сертиндол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F755C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</w:t>
            </w:r>
          </w:p>
        </w:tc>
      </w:tr>
      <w:tr w:rsidR="00BB2FA1" w14:paraId="6734D33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E0B6BD7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46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58959C7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9718E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FA42E4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производные </w:t>
            </w:r>
            <w:r>
              <w:rPr>
                <w:sz w:val="24"/>
              </w:rPr>
              <w:lastRenderedPageBreak/>
              <w:t>тиоксантена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909FD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зуклопентиксо</w:t>
            </w:r>
            <w:r>
              <w:rPr>
                <w:sz w:val="24"/>
              </w:rPr>
              <w:lastRenderedPageBreak/>
              <w:t>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F5064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 xml:space="preserve">раствор для внутримышечного </w:t>
            </w:r>
            <w:r>
              <w:rPr>
                <w:sz w:val="24"/>
              </w:rPr>
              <w:lastRenderedPageBreak/>
              <w:t>введения (масляный);</w:t>
            </w:r>
          </w:p>
          <w:p w14:paraId="3A39DB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F19EEF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E9FC4F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254F64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077D5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флупентиксол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366C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 (масляный);</w:t>
            </w:r>
          </w:p>
          <w:p w14:paraId="32F438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5E1C4F4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137FE0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0F279D1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4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4F3DED2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C180CE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1B30D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диазепины, оксазепины, тиазепины и оксепины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19A1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кветиапин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B4F8F8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5640F5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оболочкой;</w:t>
            </w:r>
          </w:p>
          <w:p w14:paraId="152533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5464677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5C03D8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B0417C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71174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оланзапин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3AA787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2DDC552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диспергируемые в полости рта;</w:t>
            </w:r>
          </w:p>
          <w:p w14:paraId="78BBB6E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B239BA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AE19526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4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0F22CC1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01684F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N05AL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AF806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бензамиды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81464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сульпирид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16BABA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0AA4A2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введения;</w:t>
            </w:r>
          </w:p>
          <w:p w14:paraId="68E791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16BDEC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D95CD1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4FC4953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4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61B6957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6EADB2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AE741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4B6E17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карипразин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6F575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1687872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491DB3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A92A72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723D1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палиперидон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41E3ED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внутримышечного введения пролонгированного действия;</w:t>
            </w:r>
          </w:p>
          <w:p w14:paraId="575C99D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оболочкой</w:t>
            </w:r>
          </w:p>
        </w:tc>
      </w:tr>
      <w:tr w:rsidR="00BB2FA1" w14:paraId="046A2EA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57E0A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51E3C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69AED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рисперидон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8318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внутримышечного введения пролонгированного действия;</w:t>
            </w:r>
          </w:p>
          <w:p w14:paraId="3048333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внутрь;</w:t>
            </w:r>
          </w:p>
          <w:p w14:paraId="5CE0A3E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диспергируемые в полости рта;</w:t>
            </w:r>
          </w:p>
          <w:p w14:paraId="30FC01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для рассасывания;</w:t>
            </w:r>
          </w:p>
          <w:p w14:paraId="4EC205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таблетки, покрытые пленочной </w:t>
            </w:r>
            <w:r>
              <w:rPr>
                <w:sz w:val="24"/>
              </w:rPr>
              <w:lastRenderedPageBreak/>
              <w:t>оболочкой</w:t>
            </w:r>
          </w:p>
        </w:tc>
      </w:tr>
      <w:tr w:rsidR="00BB2FA1" w14:paraId="2DD0EFC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88BFF60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150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3D843AC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38A658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F66B30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анксиолитики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1EF077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9FDED45" w14:textId="77777777" w:rsidR="00BB2FA1" w:rsidRDefault="00BB2FA1" w:rsidP="00AA4085">
            <w:pPr>
              <w:pStyle w:val="ConsPlusNormal"/>
            </w:pPr>
          </w:p>
        </w:tc>
      </w:tr>
      <w:tr w:rsidR="00BB2FA1" w14:paraId="20D3037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4CF751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5CB4E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80A42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бромдигидрохлорфенил-бензодиазепин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9270C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7A1FB5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2D7FF4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диспергируемые в полости рта</w:t>
            </w:r>
          </w:p>
        </w:tc>
      </w:tr>
      <w:tr w:rsidR="00BB2FA1" w14:paraId="023E0AC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A383AC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A33C2A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EBE68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9B2C1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79A34E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0907907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510128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12F930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28A2F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7003D9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лоразепам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F4780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</w:t>
            </w:r>
          </w:p>
        </w:tc>
      </w:tr>
      <w:tr w:rsidR="00BB2FA1" w14:paraId="615E086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4A2D75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2C4E2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CBFA3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оксазепам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EEF9A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58F59B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C5425B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F7450FE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5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7E9AC0C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337F10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425F2E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дифенилметана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EE386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гидроксизин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99B1C5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04E8DD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1E221E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B3A86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снотворные и седативные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F3AA3E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7AF6F54" w14:textId="77777777" w:rsidR="00BB2FA1" w:rsidRDefault="00BB2FA1" w:rsidP="00AA4085">
            <w:pPr>
              <w:pStyle w:val="ConsPlusNormal"/>
            </w:pPr>
          </w:p>
        </w:tc>
      </w:tr>
      <w:tr w:rsidR="00BB2FA1" w14:paraId="2361090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0A4E81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N05CD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167C8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57F739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мидазолам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582BB8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</w:t>
            </w:r>
          </w:p>
        </w:tc>
      </w:tr>
      <w:tr w:rsidR="00BB2FA1" w14:paraId="66328DC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CA51DD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576FDC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0F27D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нитразепам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1B274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686CC2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C75DF9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10F64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бензодиазепиноподобные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692F2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зопиклон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E7416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A2E0AD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C52B66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2C7D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психоаналептики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1C97AE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97C21EB" w14:textId="77777777" w:rsidR="00BB2FA1" w:rsidRDefault="00BB2FA1" w:rsidP="00AA4085">
            <w:pPr>
              <w:pStyle w:val="ConsPlusNormal"/>
            </w:pPr>
          </w:p>
        </w:tc>
      </w:tr>
      <w:tr w:rsidR="00BB2FA1" w14:paraId="7251B26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362BC1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DD76E7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B6960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3A6D54D" w14:textId="77777777" w:rsidR="00BB2FA1" w:rsidRDefault="00BB2FA1" w:rsidP="00AA4085">
            <w:pPr>
              <w:pStyle w:val="ConsPlusNormal"/>
            </w:pPr>
          </w:p>
        </w:tc>
      </w:tr>
      <w:tr w:rsidR="00BB2FA1" w14:paraId="0492392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335110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5DBE3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неселективные ингибиторы обратного захвата моноаминов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FA381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амитриптилин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EB6B7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42B39E9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7FD79A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0D51576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C14E21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8A6310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AB3C06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CE9B1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имипрамин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C5897A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драже;</w:t>
            </w:r>
          </w:p>
          <w:p w14:paraId="5DBF39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5D16D8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8334FD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8A0A9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1C56B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кломипрамин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DAF22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72D6FC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3C902FA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таблетки, покрытые пленочной оболочкой;</w:t>
            </w:r>
          </w:p>
          <w:p w14:paraId="0280E4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</w:t>
            </w:r>
          </w:p>
        </w:tc>
      </w:tr>
      <w:tr w:rsidR="00BB2FA1" w14:paraId="600F9BF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E62D198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152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5792AD4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1E04F2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548F9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селективные ингибиторы обратного захвата серотонина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B8C69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пароксетин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4B81C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для приема внутрь;</w:t>
            </w:r>
          </w:p>
          <w:p w14:paraId="3634F1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280EB71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64CBFA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0E079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45BEF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8BBC9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сертралин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2AF6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AB66EC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961DEF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B437B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EC992E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флуоксетин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14E58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70551D9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3C53A29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53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1ED09E8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C5E37C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58F81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6C9BE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агомелатин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AA609B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4C4FB2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5E9F7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D17C2A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93BC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пипофезин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5C515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2F2943E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3E3A477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54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1874048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D1E79C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5330C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психостимуляторы, средства, применяемые при синдроме дефицита внимания с гиперактивностью, и ноотропные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7F0D2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F298F88" w14:textId="77777777" w:rsidR="00BB2FA1" w:rsidRDefault="00BB2FA1" w:rsidP="00AA4085">
            <w:pPr>
              <w:pStyle w:val="ConsPlusNormal"/>
            </w:pPr>
          </w:p>
        </w:tc>
      </w:tr>
      <w:tr w:rsidR="00BB2FA1" w14:paraId="6359661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5DDE09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N06BC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BFDFA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ксантина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975D9E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кофеин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934D09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введения;</w:t>
            </w:r>
          </w:p>
          <w:p w14:paraId="3A3376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и субконъюнктивального введения</w:t>
            </w:r>
          </w:p>
        </w:tc>
      </w:tr>
      <w:tr w:rsidR="00BB2FA1" w14:paraId="4A8A9CE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7AEFF2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N06BX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F80A51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психостимуляторы и ноотропные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5491B5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винпоцетин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0ABED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0EB292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7399AD5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699C2B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272ED4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A95C28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2B1B55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8599C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E6927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317B38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защечные;</w:t>
            </w:r>
          </w:p>
          <w:p w14:paraId="1F4E802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подъязычные;</w:t>
            </w:r>
          </w:p>
          <w:p w14:paraId="21984B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защечные и подъязычные</w:t>
            </w:r>
          </w:p>
        </w:tc>
      </w:tr>
      <w:tr w:rsidR="00BB2FA1" w14:paraId="2ECA8EB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5451A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CDCF6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99BA5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метионил-глутамил-</w:t>
            </w:r>
            <w:r>
              <w:rPr>
                <w:sz w:val="24"/>
              </w:rPr>
              <w:lastRenderedPageBreak/>
              <w:t>гистидил-фенилаланил-пролил-глицил-пролин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2EA05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капли назальные</w:t>
            </w:r>
          </w:p>
        </w:tc>
      </w:tr>
      <w:tr w:rsidR="00BB2FA1" w14:paraId="4F881FA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D2ADA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C5D752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8633E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250EC2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0580E6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3D25A3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680998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531C48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внутрь;</w:t>
            </w:r>
          </w:p>
          <w:p w14:paraId="7F1DEA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39BAD4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E2B9F4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4333E6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CEDF57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FEEE6B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полипептиды коры головного мозга скота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14F5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внутримышечного введения</w:t>
            </w:r>
          </w:p>
        </w:tc>
      </w:tr>
      <w:tr w:rsidR="00BB2FA1" w14:paraId="6EC9EA0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8B1FC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64E977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01594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фонтурацетам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6E874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5AFFE98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23E9B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3CA870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BAAAD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пептиды головного мозга свиньи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DD7630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4E2842E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6AF9B6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EA1F8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5C764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цитиколин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D5C6F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</w:t>
            </w:r>
          </w:p>
        </w:tc>
      </w:tr>
      <w:tr w:rsidR="00BB2FA1" w14:paraId="3E50203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99AAF9D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55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59D4CB5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2F15D9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09F26E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деменции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4A3E0E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DF7E338" w14:textId="77777777" w:rsidR="00BB2FA1" w:rsidRDefault="00BB2FA1" w:rsidP="00AA4085">
            <w:pPr>
              <w:pStyle w:val="ConsPlusNormal"/>
            </w:pPr>
          </w:p>
        </w:tc>
      </w:tr>
      <w:tr w:rsidR="00BB2FA1" w14:paraId="761076B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8A778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N06DA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218D1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антихолинэстеразные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D21A3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галантамин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E8778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пролонгированного действия;</w:t>
            </w:r>
          </w:p>
          <w:p w14:paraId="0E2680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6A045A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A857E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540FC9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926948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ривастигмин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1BF1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7309D7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трансдермальная терапевтическая система;</w:t>
            </w:r>
          </w:p>
          <w:p w14:paraId="5B93F8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</w:t>
            </w:r>
          </w:p>
        </w:tc>
      </w:tr>
      <w:tr w:rsidR="00BB2FA1" w14:paraId="0105643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D9D9260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5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06700BB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E3393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N06DX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61626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деменции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CF108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мемантин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4B9EE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для приема внутрь;</w:t>
            </w:r>
          </w:p>
          <w:p w14:paraId="0C0712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D00AF5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37F225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55EE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EBCBDB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9C6DC5D" w14:textId="77777777" w:rsidR="00BB2FA1" w:rsidRDefault="00BB2FA1" w:rsidP="00AA4085">
            <w:pPr>
              <w:pStyle w:val="ConsPlusNormal"/>
            </w:pPr>
          </w:p>
        </w:tc>
      </w:tr>
      <w:tr w:rsidR="00BB2FA1" w14:paraId="2D97A5F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E5317A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4BF88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2EB76B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E354B55" w14:textId="77777777" w:rsidR="00BB2FA1" w:rsidRDefault="00BB2FA1" w:rsidP="00AA4085">
            <w:pPr>
              <w:pStyle w:val="ConsPlusNormal"/>
            </w:pPr>
          </w:p>
        </w:tc>
      </w:tr>
      <w:tr w:rsidR="00BB2FA1" w14:paraId="5CE4094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DC7B7E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N07AA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1E6B5F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антихолинэстеразные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E0970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неостигмина метилсульфат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50EEB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подкожного введения;</w:t>
            </w:r>
          </w:p>
          <w:p w14:paraId="687B75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634804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46F644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344405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C64D36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30FA8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пиридостигмина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AB4C82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1E80D0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669EA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N07AX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BE25D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62B59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холина альфосцерат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81023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4E3449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46E66F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 и внутримышечного введения;</w:t>
            </w:r>
          </w:p>
          <w:p w14:paraId="1143D25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</w:t>
            </w:r>
          </w:p>
        </w:tc>
      </w:tr>
      <w:tr w:rsidR="00BB2FA1" w14:paraId="4D2586B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E4951D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DD6504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применяемые при зависимостях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1D3325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E3E7544" w14:textId="77777777" w:rsidR="00BB2FA1" w:rsidRDefault="00BB2FA1" w:rsidP="00AA4085">
            <w:pPr>
              <w:pStyle w:val="ConsPlusNormal"/>
            </w:pPr>
          </w:p>
        </w:tc>
      </w:tr>
      <w:tr w:rsidR="00BB2FA1" w14:paraId="617E5BC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3AF2D7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N07BB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26F43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применяемые при алкогольной зависимости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16A80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налтрексон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DCA509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65817E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внутримышечного введения пролонгированного действия;</w:t>
            </w:r>
          </w:p>
          <w:p w14:paraId="33E58E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08A949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</w:t>
            </w:r>
          </w:p>
        </w:tc>
      </w:tr>
      <w:tr w:rsidR="00BB2FA1" w14:paraId="46054B8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793E11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N07C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30377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7CC4B23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6B4A12" w14:textId="77777777" w:rsidR="00BB2FA1" w:rsidRDefault="00BB2FA1" w:rsidP="00AA4085">
            <w:pPr>
              <w:pStyle w:val="ConsPlusNormal"/>
            </w:pPr>
          </w:p>
        </w:tc>
      </w:tr>
      <w:tr w:rsidR="00BB2FA1" w14:paraId="0405E4E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42FAD0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N07CA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0E7CE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AD97D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бетагистин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A5404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для приема внутрь;</w:t>
            </w:r>
          </w:p>
          <w:p w14:paraId="52A0D9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7FC357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22349C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12B3FE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N07X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33FF79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809E77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01C65A" w14:textId="77777777" w:rsidR="00BB2FA1" w:rsidRDefault="00BB2FA1" w:rsidP="00AA4085">
            <w:pPr>
              <w:pStyle w:val="ConsPlusNormal"/>
            </w:pPr>
          </w:p>
        </w:tc>
      </w:tr>
      <w:tr w:rsidR="00BB2FA1" w14:paraId="5B19E4B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ED2446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N07XX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39675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E3188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инозин + никотинамид + рибофлавин + янтарная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D5025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36B1B9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оболочкой</w:t>
            </w:r>
          </w:p>
        </w:tc>
      </w:tr>
      <w:tr w:rsidR="00BB2FA1" w14:paraId="1AFC3B1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B68138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C0F93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0261D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тетрабеназин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3B4CC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1782F7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72C26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99EC3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072C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фампридин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C34D2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1482681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C148E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16EF7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EE1D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этилметилгидроксипиридина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F051D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2181422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76D2EA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7449C3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9DEE6AE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57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3AEB339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E2ADA1B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lastRenderedPageBreak/>
              <w:t>P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FE00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противопаразитарные препараты, инсектициды и репелленты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76B94A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33AFC6" w14:textId="77777777" w:rsidR="00BB2FA1" w:rsidRDefault="00BB2FA1" w:rsidP="00AA4085">
            <w:pPr>
              <w:pStyle w:val="ConsPlusNormal"/>
            </w:pPr>
          </w:p>
        </w:tc>
      </w:tr>
      <w:tr w:rsidR="00BB2FA1" w14:paraId="176089E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C2720F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42785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противопротозойные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B35C81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94AD881" w14:textId="77777777" w:rsidR="00BB2FA1" w:rsidRDefault="00BB2FA1" w:rsidP="00AA4085">
            <w:pPr>
              <w:pStyle w:val="ConsPlusNormal"/>
            </w:pPr>
          </w:p>
        </w:tc>
      </w:tr>
      <w:tr w:rsidR="00BB2FA1" w14:paraId="537C877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D984AB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6777E3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противомалярийные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130CF5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88EA5D4" w14:textId="77777777" w:rsidR="00BB2FA1" w:rsidRDefault="00BB2FA1" w:rsidP="00AA4085">
            <w:pPr>
              <w:pStyle w:val="ConsPlusNormal"/>
            </w:pPr>
          </w:p>
        </w:tc>
      </w:tr>
      <w:tr w:rsidR="00BB2FA1" w14:paraId="44B51B1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B65A4B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56CDB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аминохинолины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C1D0C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гидроксихлорохин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16B840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615940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2DE439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D49F3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метанолхинолины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EED28B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мефлохин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40F57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5936EA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4DD649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C6861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противогельминтные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B80901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E25A764" w14:textId="77777777" w:rsidR="00BB2FA1" w:rsidRDefault="00BB2FA1" w:rsidP="00AA4085">
            <w:pPr>
              <w:pStyle w:val="ConsPlusNormal"/>
            </w:pPr>
          </w:p>
        </w:tc>
      </w:tr>
      <w:tr w:rsidR="00BB2FA1" w14:paraId="68A1E01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409203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D268B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трематодоза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ACAD73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2AFAD8D" w14:textId="77777777" w:rsidR="00BB2FA1" w:rsidRDefault="00BB2FA1" w:rsidP="00AA4085">
            <w:pPr>
              <w:pStyle w:val="ConsPlusNormal"/>
            </w:pPr>
          </w:p>
        </w:tc>
      </w:tr>
      <w:tr w:rsidR="00BB2FA1" w14:paraId="4E191BC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52006A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8AC75D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хинолина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B3150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празиквантел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DEC52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4196F6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44A96A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C8343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нематодоза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BB27F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0F7F908" w14:textId="77777777" w:rsidR="00BB2FA1" w:rsidRDefault="00BB2FA1" w:rsidP="00AA4085">
            <w:pPr>
              <w:pStyle w:val="ConsPlusNormal"/>
            </w:pPr>
          </w:p>
        </w:tc>
      </w:tr>
      <w:tr w:rsidR="00BB2FA1" w14:paraId="29354EE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ED30DB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1C317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бензимидазола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46E3A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мебендазол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3CCF7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2AA806D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D20BDC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P02CC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1E18B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тетрагидропиримидина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9A639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пирантел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8FAF5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внутрь;</w:t>
            </w:r>
          </w:p>
          <w:p w14:paraId="2E9B703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1C2DF8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C64A01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B1C25F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P02CE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1E9AB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имидазотиазола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C67483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левамизол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14A59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BCC10A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B5E3AE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90620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уничтожения эктопаразитов (в т.ч. чесоточного клеща), инсектициды и репелленты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B2A3E1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E9C433C" w14:textId="77777777" w:rsidR="00BB2FA1" w:rsidRDefault="00BB2FA1" w:rsidP="00AA4085">
            <w:pPr>
              <w:pStyle w:val="ConsPlusNormal"/>
            </w:pPr>
          </w:p>
        </w:tc>
      </w:tr>
      <w:tr w:rsidR="00BB2FA1" w14:paraId="183CEBB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EA8289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42B0D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уничтожения эктопаразитов (в т.ч. чесоточного клеща)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2BAEB6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7E646F5" w14:textId="77777777" w:rsidR="00BB2FA1" w:rsidRDefault="00BB2FA1" w:rsidP="00AA4085">
            <w:pPr>
              <w:pStyle w:val="ConsPlusNormal"/>
            </w:pPr>
          </w:p>
        </w:tc>
      </w:tr>
      <w:tr w:rsidR="00BB2FA1" w14:paraId="0BFCA45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42C771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8E2A25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препараты для уничтожения эктопаразитов (в т.ч. чесоточного клеща)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97B12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бензилбензоат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1787D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для наружного применения;</w:t>
            </w:r>
          </w:p>
          <w:p w14:paraId="667AB19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эмульсия для наружного применения</w:t>
            </w:r>
          </w:p>
        </w:tc>
      </w:tr>
      <w:tr w:rsidR="00BB2FA1" w14:paraId="060B100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63A2C78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0C8E9A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6B7D76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5CE4A73" w14:textId="77777777" w:rsidR="00BB2FA1" w:rsidRDefault="00BB2FA1" w:rsidP="00AA4085">
            <w:pPr>
              <w:pStyle w:val="ConsPlusNormal"/>
            </w:pPr>
          </w:p>
        </w:tc>
      </w:tr>
      <w:tr w:rsidR="00BB2FA1" w14:paraId="279C250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1734FF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R01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FD0562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назальные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6860DA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FC79B42" w14:textId="77777777" w:rsidR="00BB2FA1" w:rsidRDefault="00BB2FA1" w:rsidP="00AA4085">
            <w:pPr>
              <w:pStyle w:val="ConsPlusNormal"/>
            </w:pPr>
          </w:p>
        </w:tc>
      </w:tr>
      <w:tr w:rsidR="00BB2FA1" w14:paraId="4F9647E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C44F5F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9D44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деконгестанты и другие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855C8F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0B38FE" w14:textId="77777777" w:rsidR="00BB2FA1" w:rsidRDefault="00BB2FA1" w:rsidP="00AA4085">
            <w:pPr>
              <w:pStyle w:val="ConsPlusNormal"/>
            </w:pPr>
          </w:p>
        </w:tc>
      </w:tr>
      <w:tr w:rsidR="00BB2FA1" w14:paraId="710191C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507A4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16EB83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F9E4D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ксилометазолин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71ABA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гель назальный;</w:t>
            </w:r>
          </w:p>
          <w:p w14:paraId="777C95A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назальные;</w:t>
            </w:r>
          </w:p>
          <w:p w14:paraId="0185D8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назальные (для детей);</w:t>
            </w:r>
          </w:p>
          <w:p w14:paraId="06E190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назальный;</w:t>
            </w:r>
          </w:p>
          <w:p w14:paraId="165EAED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назальный дозированный;</w:t>
            </w:r>
          </w:p>
          <w:p w14:paraId="496634B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назальный дозированный (для детей)</w:t>
            </w:r>
          </w:p>
        </w:tc>
      </w:tr>
      <w:tr w:rsidR="00BB2FA1" w14:paraId="5463BBA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4419AE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3DFE76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FBC6A2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421670" w14:textId="77777777" w:rsidR="00BB2FA1" w:rsidRDefault="00BB2FA1" w:rsidP="00AA4085">
            <w:pPr>
              <w:pStyle w:val="ConsPlusNormal"/>
            </w:pPr>
          </w:p>
        </w:tc>
      </w:tr>
      <w:tr w:rsidR="00BB2FA1" w14:paraId="717B095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122BDF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CDEDE2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CFDA98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5D89C3" w14:textId="77777777" w:rsidR="00BB2FA1" w:rsidRDefault="00BB2FA1" w:rsidP="00AA4085">
            <w:pPr>
              <w:pStyle w:val="ConsPlusNormal"/>
            </w:pPr>
          </w:p>
        </w:tc>
      </w:tr>
      <w:tr w:rsidR="00BB2FA1" w14:paraId="1FA07BD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822CA4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9B757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антисептические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9B0CC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йод + калия йодид + глицерол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E9235B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местного применения;</w:t>
            </w:r>
          </w:p>
          <w:p w14:paraId="7A22AF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для местного применения</w:t>
            </w:r>
          </w:p>
        </w:tc>
      </w:tr>
      <w:tr w:rsidR="00BB2FA1" w14:paraId="1C75B8B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BB2BF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99356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471663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D6C3D3A" w14:textId="77777777" w:rsidR="00BB2FA1" w:rsidRDefault="00BB2FA1" w:rsidP="00AA4085">
            <w:pPr>
              <w:pStyle w:val="ConsPlusNormal"/>
            </w:pPr>
          </w:p>
        </w:tc>
      </w:tr>
      <w:tr w:rsidR="00BB2FA1" w14:paraId="1FAAA37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B3BBB0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834C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адренергические средства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126D43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9A7A67C" w14:textId="77777777" w:rsidR="00BB2FA1" w:rsidRDefault="00BB2FA1" w:rsidP="00AA4085">
            <w:pPr>
              <w:pStyle w:val="ConsPlusNormal"/>
            </w:pPr>
          </w:p>
        </w:tc>
      </w:tr>
      <w:tr w:rsidR="00BB2FA1" w14:paraId="138FC1A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4EADF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57539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селективные бета 2-адреномиметики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D1F0F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индакатерол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BA066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порошком для ингаляций</w:t>
            </w:r>
          </w:p>
        </w:tc>
      </w:tr>
      <w:tr w:rsidR="00BB2FA1" w14:paraId="2BF8067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D05167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73B6AD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D7E4F8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сальбутамол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1BE12A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аэрозоль для ингаляций дозированный;</w:t>
            </w:r>
          </w:p>
          <w:p w14:paraId="03DEB9B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аэрозоль для ингаляций дозированный, активируемый вдохом;</w:t>
            </w:r>
          </w:p>
          <w:p w14:paraId="128726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ингаляций дозированный;</w:t>
            </w:r>
          </w:p>
          <w:p w14:paraId="65D15D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ингаляций</w:t>
            </w:r>
          </w:p>
        </w:tc>
      </w:tr>
      <w:tr w:rsidR="00BB2FA1" w14:paraId="1828DFA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51CCDD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D12477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14C72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CC603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аэрозоль для ингаляций дозированный;</w:t>
            </w:r>
          </w:p>
          <w:p w14:paraId="638C40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порошком для ингаляций;</w:t>
            </w:r>
          </w:p>
          <w:p w14:paraId="1692C8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порошок для ингаляций </w:t>
            </w:r>
            <w:r>
              <w:rPr>
                <w:sz w:val="24"/>
              </w:rPr>
              <w:lastRenderedPageBreak/>
              <w:t>дозированный</w:t>
            </w:r>
          </w:p>
        </w:tc>
      </w:tr>
      <w:tr w:rsidR="00BB2FA1" w14:paraId="1750C3C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318BE7D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15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6A9A13A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073D1F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R03AK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64A78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адренергические средства в комбинации с глюкокортикоидами или другими препаратами, кроме антихолинергических средств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20FC1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беклометазон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180F0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аэрозоль для ингаляций дозированный</w:t>
            </w:r>
          </w:p>
        </w:tc>
      </w:tr>
      <w:tr w:rsidR="00BB2FA1" w14:paraId="12DB570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F0450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96190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04C084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будесонид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FE7402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 с порошком для ингаляций набор;</w:t>
            </w:r>
          </w:p>
          <w:p w14:paraId="3593D06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ингаляций дозированный;</w:t>
            </w:r>
          </w:p>
          <w:p w14:paraId="02AF1C3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порошком для ингаляций</w:t>
            </w:r>
          </w:p>
        </w:tc>
      </w:tr>
      <w:tr w:rsidR="00BB2FA1" w14:paraId="3DB1180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3A6A5F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B39362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CDFCF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вилантерол + флутиказона фуроат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3231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ингаляций дозированный</w:t>
            </w:r>
          </w:p>
        </w:tc>
      </w:tr>
      <w:tr w:rsidR="00BB2FA1" w14:paraId="05246C3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DF3855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24FD27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B4A1A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салметерол + флутиказон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E13F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аэрозоль для ингаляций дозированный;</w:t>
            </w:r>
          </w:p>
          <w:p w14:paraId="50590D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порошком для ингаляций;</w:t>
            </w:r>
          </w:p>
          <w:p w14:paraId="036642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ингаляций дозированный</w:t>
            </w:r>
          </w:p>
        </w:tc>
      </w:tr>
      <w:tr w:rsidR="00BB2FA1" w14:paraId="26C23F9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58CD20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5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39E311D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50E13B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R03AL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81826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адренергические средства в комбинации с антихолинергическими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19C45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аклидиния бромид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24E7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ингаляций дозированный</w:t>
            </w:r>
          </w:p>
        </w:tc>
      </w:tr>
      <w:tr w:rsidR="00BB2FA1" w14:paraId="5000999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72F762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2D40D2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C0A90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беклометазон + гликопиррония бромид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C4AE35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аэрозоль для ингаляций дозированный</w:t>
            </w:r>
          </w:p>
        </w:tc>
      </w:tr>
      <w:tr w:rsidR="00BB2FA1" w14:paraId="0455BAD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211CC1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FCE6C3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D1A2A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будесонид + гликопиррония бромид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FE737D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аэрозоль для ингаляций дозированный</w:t>
            </w:r>
          </w:p>
        </w:tc>
      </w:tr>
      <w:tr w:rsidR="00BB2FA1" w14:paraId="5B35379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7ECFF5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A0C08B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AB72E1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вилантерол + умеклидиния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7031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ингаляций дозированный</w:t>
            </w:r>
          </w:p>
        </w:tc>
      </w:tr>
      <w:tr w:rsidR="00BB2FA1" w14:paraId="2C13415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A2429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E1978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37F46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вилантерол + умеклидиния бромид + флутиказона фуроат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B4ED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ингаляций дозированный</w:t>
            </w:r>
          </w:p>
        </w:tc>
      </w:tr>
      <w:tr w:rsidR="00BB2FA1" w14:paraId="67312A4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9BF649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E833D4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BD3158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гликопиррония бромид + индакатерол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BEDA71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порошком для ингаляций</w:t>
            </w:r>
          </w:p>
        </w:tc>
      </w:tr>
      <w:tr w:rsidR="00BB2FA1" w14:paraId="4FE7442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42EB8E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F7980F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35468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гликопиррония бромид + индакатерол + </w:t>
            </w:r>
            <w:r>
              <w:rPr>
                <w:sz w:val="24"/>
              </w:rPr>
              <w:lastRenderedPageBreak/>
              <w:t>мометазон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83622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капсулы с порошком для ингаляций</w:t>
            </w:r>
          </w:p>
        </w:tc>
      </w:tr>
      <w:tr w:rsidR="00BB2FA1" w14:paraId="629145A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62D720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87CD17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77D529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ипратропия бромид + фенотерол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DD6752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аэрозоль для ингаляций дозированный;</w:t>
            </w:r>
          </w:p>
          <w:p w14:paraId="4759FED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ингаляций</w:t>
            </w:r>
          </w:p>
        </w:tc>
      </w:tr>
      <w:tr w:rsidR="00BB2FA1" w14:paraId="717E479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A292A0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83EF22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1DD0D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олодатерол + тиотропия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84887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ингаляций дозированный</w:t>
            </w:r>
          </w:p>
        </w:tc>
      </w:tr>
      <w:tr w:rsidR="00BB2FA1" w14:paraId="64E922C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48C496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60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35CE2E9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EE7F9C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465CD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084379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B5638CE" w14:textId="77777777" w:rsidR="00BB2FA1" w:rsidRDefault="00BB2FA1" w:rsidP="00AA4085">
            <w:pPr>
              <w:pStyle w:val="ConsPlusNormal"/>
            </w:pPr>
          </w:p>
        </w:tc>
      </w:tr>
      <w:tr w:rsidR="00BB2FA1" w14:paraId="5F0A264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1DD7B1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8C727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B4F8B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беклометазон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5ADD3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аэрозоль для ингаляций дозированный;</w:t>
            </w:r>
          </w:p>
          <w:p w14:paraId="289A679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аэрозоль для ингаляций дозированный, активируемый вдохом;</w:t>
            </w:r>
          </w:p>
          <w:p w14:paraId="46843C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назальный дозированный;</w:t>
            </w:r>
          </w:p>
          <w:p w14:paraId="5A17D3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ингаляций</w:t>
            </w:r>
          </w:p>
        </w:tc>
      </w:tr>
      <w:tr w:rsidR="00BB2FA1" w14:paraId="7A05A37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36BFEA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114829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AE1B5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будесонид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00ABA2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кишечнорастворимые;</w:t>
            </w:r>
          </w:p>
          <w:p w14:paraId="06951B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ингаляций дозированный;</w:t>
            </w:r>
          </w:p>
          <w:p w14:paraId="215F8D9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ингаляций;</w:t>
            </w:r>
          </w:p>
          <w:p w14:paraId="69C8BA4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назальный дозированный;</w:t>
            </w:r>
          </w:p>
          <w:p w14:paraId="549F30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ингаляций дозированная</w:t>
            </w:r>
          </w:p>
        </w:tc>
      </w:tr>
      <w:tr w:rsidR="00BB2FA1" w14:paraId="48E21EA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55E2C9B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6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57D3841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5BFFA6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0F587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антихолинергические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65C03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аклидиния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305FD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ингаляций дозированный</w:t>
            </w:r>
          </w:p>
        </w:tc>
      </w:tr>
      <w:tr w:rsidR="00BB2FA1" w14:paraId="148FB28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7FF9C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09EAF8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2BF71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гликопиррония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56A92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порошком для ингаляций</w:t>
            </w:r>
          </w:p>
        </w:tc>
      </w:tr>
      <w:tr w:rsidR="00BB2FA1" w14:paraId="2A48498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7C07A8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E2A2BB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DC0A0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ипратропия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E79CD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аэрозоль для ингаляций дозированный;</w:t>
            </w:r>
          </w:p>
          <w:p w14:paraId="41BDD2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ингаляций</w:t>
            </w:r>
          </w:p>
        </w:tc>
      </w:tr>
      <w:tr w:rsidR="00BB2FA1" w14:paraId="30615EA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3ABF7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2CF8A1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EF0D8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тиотропия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8BF477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порошком для ингаляций;</w:t>
            </w:r>
          </w:p>
          <w:p w14:paraId="1D2505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ингаляций</w:t>
            </w:r>
          </w:p>
        </w:tc>
      </w:tr>
      <w:tr w:rsidR="00BB2FA1" w14:paraId="2C0F13A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2798C7B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62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6D51D42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972377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DC616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противоаллергические средства, кроме </w:t>
            </w:r>
            <w:r>
              <w:rPr>
                <w:sz w:val="24"/>
              </w:rPr>
              <w:lastRenderedPageBreak/>
              <w:t>глюкокортикоидов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6124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кромоглициевая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0C5C0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аэрозоль для ингаляций дозированный;</w:t>
            </w:r>
          </w:p>
          <w:p w14:paraId="7D665F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капли глазные;</w:t>
            </w:r>
          </w:p>
          <w:p w14:paraId="5B5B96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63AC8A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назальный дозированный</w:t>
            </w:r>
          </w:p>
        </w:tc>
      </w:tr>
      <w:tr w:rsidR="00BB2FA1" w14:paraId="53F33D7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7460323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163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2DDCB76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58AD44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9FE88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4D6C8F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EE90E76" w14:textId="77777777" w:rsidR="00BB2FA1" w:rsidRDefault="00BB2FA1" w:rsidP="00AA4085">
            <w:pPr>
              <w:pStyle w:val="ConsPlusNormal"/>
            </w:pPr>
          </w:p>
        </w:tc>
      </w:tr>
      <w:tr w:rsidR="00BB2FA1" w14:paraId="4BB7F5F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775ECC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20849E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ксантины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30820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аминофиллин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9C2533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7F000DB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введения;</w:t>
            </w:r>
          </w:p>
          <w:p w14:paraId="401A4AE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56FFD01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B63656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R03DX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F3649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0BB3E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бенрализумаб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A54EC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3587D22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EDFEEA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D3821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0337F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меполизумаб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2B42F4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</w:t>
            </w:r>
          </w:p>
        </w:tc>
      </w:tr>
      <w:tr w:rsidR="00BB2FA1" w14:paraId="04759ED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95DD9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E629EE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876F4D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омализумаб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69B855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введения;</w:t>
            </w:r>
          </w:p>
          <w:p w14:paraId="37564A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021E652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5B85B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52638C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5D7FC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реслизумаб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FB48A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205189C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31BCED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CDA7B4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4B913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тезепелумаб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B1F06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E8497D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31E5A8C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64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36AEB06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FC2951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6DE2F7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4CF537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0C23D1A" w14:textId="77777777" w:rsidR="00BB2FA1" w:rsidRDefault="00BB2FA1" w:rsidP="00AA4085">
            <w:pPr>
              <w:pStyle w:val="ConsPlusNormal"/>
            </w:pPr>
          </w:p>
        </w:tc>
      </w:tr>
      <w:tr w:rsidR="00BB2FA1" w14:paraId="5919936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6B1AAA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8ED4C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291E1F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97014C" w14:textId="77777777" w:rsidR="00BB2FA1" w:rsidRDefault="00BB2FA1" w:rsidP="00AA4085">
            <w:pPr>
              <w:pStyle w:val="ConsPlusNormal"/>
            </w:pPr>
          </w:p>
        </w:tc>
      </w:tr>
      <w:tr w:rsidR="00BB2FA1" w14:paraId="6C8943B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38CB9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EE7D6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F1AA4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амброксол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C3096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пролонгированного действия;</w:t>
            </w:r>
          </w:p>
          <w:p w14:paraId="3F19D44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пастилки;</w:t>
            </w:r>
          </w:p>
          <w:p w14:paraId="5CF0FE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2471D7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внутрь;</w:t>
            </w:r>
          </w:p>
          <w:p w14:paraId="3E548D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раствор для приема внутрь и ингаляций;</w:t>
            </w:r>
          </w:p>
          <w:p w14:paraId="4CCEF2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сироп;</w:t>
            </w:r>
          </w:p>
          <w:p w14:paraId="3A2C1E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4998232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</w:t>
            </w:r>
          </w:p>
        </w:tc>
      </w:tr>
      <w:tr w:rsidR="00BB2FA1" w14:paraId="6E01EA2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F6C3C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DC27BE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17D3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1FE1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для приготовления раствора для приема внутрь;</w:t>
            </w:r>
          </w:p>
          <w:p w14:paraId="4C1D7C7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для приготовления сиропа;</w:t>
            </w:r>
          </w:p>
          <w:p w14:paraId="223C1C8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приема внутрь;</w:t>
            </w:r>
          </w:p>
          <w:p w14:paraId="771F04D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приема внутрь;</w:t>
            </w:r>
          </w:p>
          <w:p w14:paraId="7C0A775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 и ингаляций;</w:t>
            </w:r>
          </w:p>
          <w:p w14:paraId="389205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внутрь;</w:t>
            </w:r>
          </w:p>
          <w:p w14:paraId="54FBFD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сироп;</w:t>
            </w:r>
          </w:p>
          <w:p w14:paraId="623AA0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шипучие;</w:t>
            </w:r>
          </w:p>
          <w:p w14:paraId="7E2860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</w:t>
            </w:r>
          </w:p>
        </w:tc>
      </w:tr>
      <w:tr w:rsidR="00BB2FA1" w14:paraId="7968DC1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A8148F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CD9016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C168A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дорназа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7DD8C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ингаляций</w:t>
            </w:r>
          </w:p>
        </w:tc>
      </w:tr>
      <w:tr w:rsidR="00BB2FA1" w14:paraId="473AB27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6D07C3B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6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23CAF44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1DE0AB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E4E469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BF680C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AB6D9B7" w14:textId="77777777" w:rsidR="00BB2FA1" w:rsidRDefault="00BB2FA1" w:rsidP="00AA4085">
            <w:pPr>
              <w:pStyle w:val="ConsPlusNormal"/>
            </w:pPr>
          </w:p>
        </w:tc>
      </w:tr>
      <w:tr w:rsidR="00BB2FA1" w14:paraId="34152D8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C0A4DD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25909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CC39A8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70D4B78" w14:textId="77777777" w:rsidR="00BB2FA1" w:rsidRDefault="00BB2FA1" w:rsidP="00AA4085">
            <w:pPr>
              <w:pStyle w:val="ConsPlusNormal"/>
            </w:pPr>
          </w:p>
        </w:tc>
      </w:tr>
      <w:tr w:rsidR="00BB2FA1" w14:paraId="176D613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B80ACA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26D1C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эфиры алкиламинов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EE74DB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дифенгидрамин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9C7A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6025086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введения;</w:t>
            </w:r>
          </w:p>
          <w:p w14:paraId="07C1232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6D6737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A362AC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R06AC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1310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замещенные этилендиамины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569BE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хлоропирамин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4C5AD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3E914A2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1EA30D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C195A8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R06AE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B2B7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пиперазина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A45B7A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цетиризин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A2D42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для приема внутрь;</w:t>
            </w:r>
          </w:p>
          <w:p w14:paraId="04B3058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сироп;</w:t>
            </w:r>
          </w:p>
          <w:p w14:paraId="62E8394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43062D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06045A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85BFAB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BAD5A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4851A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сироп;</w:t>
            </w:r>
          </w:p>
          <w:p w14:paraId="215283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внутрь;</w:t>
            </w:r>
          </w:p>
          <w:p w14:paraId="7591C49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E15956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F4BFD8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14961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</w:t>
            </w:r>
          </w:p>
          <w:p w14:paraId="173726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заболеваний дыхательной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9C7990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9474457" w14:textId="77777777" w:rsidR="00BB2FA1" w:rsidRDefault="00BB2FA1" w:rsidP="00AA4085">
            <w:pPr>
              <w:pStyle w:val="ConsPlusNormal"/>
            </w:pPr>
          </w:p>
        </w:tc>
      </w:tr>
      <w:tr w:rsidR="00BB2FA1" w14:paraId="3490235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D12259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R07A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C3874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дыхательной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CD6AB3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27383B2" w14:textId="77777777" w:rsidR="00BB2FA1" w:rsidRDefault="00BB2FA1" w:rsidP="00AA4085">
            <w:pPr>
              <w:pStyle w:val="ConsPlusNormal"/>
            </w:pPr>
          </w:p>
        </w:tc>
      </w:tr>
      <w:tr w:rsidR="00BB2FA1" w14:paraId="3A48642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8A8E57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R07AA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7737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легочные сурфактанты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29E06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берактант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37CEA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эндотрахеального введения</w:t>
            </w:r>
          </w:p>
        </w:tc>
      </w:tr>
      <w:tr w:rsidR="00BB2FA1" w14:paraId="6500D61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3645E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2417F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2B92E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порактант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544A1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эндотрахеального введения</w:t>
            </w:r>
          </w:p>
        </w:tc>
      </w:tr>
      <w:tr w:rsidR="00BB2FA1" w14:paraId="44BFEB2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C224AA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A96029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7EF324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сурфактант-БЛ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E67ACC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эмульсии для ингаляционного введения;</w:t>
            </w:r>
          </w:p>
          <w:p w14:paraId="4A5BF48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эмульсии для эндотрахеального, эндобронхиального и ингаляционного введения</w:t>
            </w:r>
          </w:p>
        </w:tc>
      </w:tr>
      <w:tr w:rsidR="00BB2FA1" w14:paraId="7E3F692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1AC2AE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R07AX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4F6B89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препараты для лечения заболеваний органов дыхания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8131B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ивакафтор + лумакафтор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00801F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9E6FA9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B18E2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A8372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759A9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тирозил-D-аланил-глицил-фенилаланил-лейцил-аргинина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5CBE39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внутримышечного введения и раствора для ингаляций</w:t>
            </w:r>
          </w:p>
        </w:tc>
      </w:tr>
      <w:tr w:rsidR="00BB2FA1" w14:paraId="7D21F49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D291BF3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66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16.04.2024 N 938-р)</w:t>
            </w:r>
          </w:p>
        </w:tc>
      </w:tr>
      <w:tr w:rsidR="00BB2FA1" w14:paraId="410DA10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AB24C35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5225C0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230688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626FEE7" w14:textId="77777777" w:rsidR="00BB2FA1" w:rsidRDefault="00BB2FA1" w:rsidP="00AA4085">
            <w:pPr>
              <w:pStyle w:val="ConsPlusNormal"/>
            </w:pPr>
          </w:p>
        </w:tc>
      </w:tr>
      <w:tr w:rsidR="00BB2FA1" w14:paraId="194FE05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2E89EA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11C58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76B82B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28311D5" w14:textId="77777777" w:rsidR="00BB2FA1" w:rsidRDefault="00BB2FA1" w:rsidP="00AA4085">
            <w:pPr>
              <w:pStyle w:val="ConsPlusNormal"/>
            </w:pPr>
          </w:p>
        </w:tc>
      </w:tr>
      <w:tr w:rsidR="00BB2FA1" w14:paraId="44D7DC3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85D1EE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77836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9E1D63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E48539" w14:textId="77777777" w:rsidR="00BB2FA1" w:rsidRDefault="00BB2FA1" w:rsidP="00AA4085">
            <w:pPr>
              <w:pStyle w:val="ConsPlusNormal"/>
            </w:pPr>
          </w:p>
        </w:tc>
      </w:tr>
      <w:tr w:rsidR="00BB2FA1" w14:paraId="61A8B35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827CAC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99BE3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C6ECF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22CF4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глазная</w:t>
            </w:r>
          </w:p>
        </w:tc>
      </w:tr>
      <w:tr w:rsidR="00BB2FA1" w14:paraId="3D100C6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FF4D29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40D2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противоглаукомные препараты и миотические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7CD412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8493F59" w14:textId="77777777" w:rsidR="00BB2FA1" w:rsidRDefault="00BB2FA1" w:rsidP="00AA4085">
            <w:pPr>
              <w:pStyle w:val="ConsPlusNormal"/>
            </w:pPr>
          </w:p>
        </w:tc>
      </w:tr>
      <w:tr w:rsidR="00BB2FA1" w14:paraId="73467F2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BB99C4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AADDC4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AE7C93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пилокарпин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91EF26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</w:t>
            </w:r>
          </w:p>
        </w:tc>
      </w:tr>
      <w:tr w:rsidR="00BB2FA1" w14:paraId="2A135B6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28919A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0A989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карбоангидразы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2FA093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ацетазоламид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D4138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5E77C9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3A72DB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921D3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37705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дорзоламид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0F16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</w:t>
            </w:r>
          </w:p>
        </w:tc>
      </w:tr>
      <w:tr w:rsidR="00BB2FA1" w14:paraId="305CB3A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CA38E5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S01ED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9985F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586E9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тимолол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3B7E1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</w:t>
            </w:r>
          </w:p>
        </w:tc>
      </w:tr>
      <w:tr w:rsidR="00BB2FA1" w14:paraId="11FA5F6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F650840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167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085E1ED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D2A0E3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171199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аналоги простагландинов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AF0AB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тафлупрост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E0246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</w:t>
            </w:r>
          </w:p>
        </w:tc>
      </w:tr>
      <w:tr w:rsidR="00BB2FA1" w14:paraId="363FAB4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DD0BB6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S01EX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B112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противоглаукомные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3247D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бутиламиногидроксипропоксифеноксиметил-метилоксадиазол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AFA7A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</w:t>
            </w:r>
          </w:p>
        </w:tc>
      </w:tr>
      <w:tr w:rsidR="00BB2FA1" w14:paraId="0C1AB78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39A175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97E0A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мидриатические и циклоплегические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369469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8C5820B" w14:textId="77777777" w:rsidR="00BB2FA1" w:rsidRDefault="00BB2FA1" w:rsidP="00AA4085">
            <w:pPr>
              <w:pStyle w:val="ConsPlusNormal"/>
            </w:pPr>
          </w:p>
        </w:tc>
      </w:tr>
      <w:tr w:rsidR="00BB2FA1" w14:paraId="7031E1C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7FEFC6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C26A1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антихолинэргические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10656A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тропикамид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B36CBB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</w:t>
            </w:r>
          </w:p>
        </w:tc>
      </w:tr>
      <w:tr w:rsidR="00BB2FA1" w14:paraId="59F7384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B069C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ED634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A98E61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6BFDFBE" w14:textId="77777777" w:rsidR="00BB2FA1" w:rsidRDefault="00BB2FA1" w:rsidP="00AA4085">
            <w:pPr>
              <w:pStyle w:val="ConsPlusNormal"/>
            </w:pPr>
          </w:p>
        </w:tc>
      </w:tr>
      <w:tr w:rsidR="00BB2FA1" w14:paraId="6A5E565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C36640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DA8BD9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D7DD0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оксибупрокаин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C6C4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</w:t>
            </w:r>
          </w:p>
        </w:tc>
      </w:tr>
      <w:tr w:rsidR="00BB2FA1" w14:paraId="19B34DE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0231E3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E4B49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диагностические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955301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227A1B" w14:textId="77777777" w:rsidR="00BB2FA1" w:rsidRDefault="00BB2FA1" w:rsidP="00AA4085">
            <w:pPr>
              <w:pStyle w:val="ConsPlusNormal"/>
            </w:pPr>
          </w:p>
        </w:tc>
      </w:tr>
      <w:tr w:rsidR="00BB2FA1" w14:paraId="3C9C00E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EC0669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S01JA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62BA5B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красящие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3820E1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флуоресцеин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F6263D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3419F2B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7DB455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1FF962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используемые при хирургических вмешательствах в офтальмологии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5316DC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44D49ED" w14:textId="77777777" w:rsidR="00BB2FA1" w:rsidRDefault="00BB2FA1" w:rsidP="00AA4085">
            <w:pPr>
              <w:pStyle w:val="ConsPlusNormal"/>
            </w:pPr>
          </w:p>
        </w:tc>
      </w:tr>
      <w:tr w:rsidR="00BB2FA1" w14:paraId="7764727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282679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S01KA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FCC32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вязкоэластичные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7B045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гипромеллоза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056A77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</w:t>
            </w:r>
          </w:p>
        </w:tc>
      </w:tr>
      <w:tr w:rsidR="00BB2FA1" w14:paraId="6B7D8B9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387924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30361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средства, применяемые при заболеваниях сосудистой оболочки глаза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CE64B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FFA2C2C" w14:textId="77777777" w:rsidR="00BB2FA1" w:rsidRDefault="00BB2FA1" w:rsidP="00AA4085">
            <w:pPr>
              <w:pStyle w:val="ConsPlusNormal"/>
            </w:pPr>
          </w:p>
        </w:tc>
      </w:tr>
      <w:tr w:rsidR="00BB2FA1" w14:paraId="7F6DA77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A6035F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S01LA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803C535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средства, препятствующие новообразованию сосудов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3B179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бролуцизумаб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7F44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внутриглазного введения</w:t>
            </w:r>
          </w:p>
        </w:tc>
      </w:tr>
      <w:tr w:rsidR="00BB2FA1" w14:paraId="41EDF71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CBEE67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9D03E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CAC95F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ранибизумаб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40293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внутриглазного введения</w:t>
            </w:r>
          </w:p>
        </w:tc>
      </w:tr>
      <w:tr w:rsidR="00BB2FA1" w14:paraId="1D3F585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2D2DB5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68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73B52B8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22DB8E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1C77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 уха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2CB82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8A2AC34" w14:textId="77777777" w:rsidR="00BB2FA1" w:rsidRDefault="00BB2FA1" w:rsidP="00AA4085">
            <w:pPr>
              <w:pStyle w:val="ConsPlusNormal"/>
            </w:pPr>
          </w:p>
        </w:tc>
      </w:tr>
      <w:tr w:rsidR="00BB2FA1" w14:paraId="7A4CF00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5364F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255DF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35CD43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453D4A" w14:textId="77777777" w:rsidR="00BB2FA1" w:rsidRDefault="00BB2FA1" w:rsidP="00AA4085">
            <w:pPr>
              <w:pStyle w:val="ConsPlusNormal"/>
            </w:pPr>
          </w:p>
        </w:tc>
      </w:tr>
      <w:tr w:rsidR="00BB2FA1" w14:paraId="61245B9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4A267C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57459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противомикробные </w:t>
            </w:r>
            <w:r>
              <w:rPr>
                <w:sz w:val="24"/>
              </w:rPr>
              <w:lastRenderedPageBreak/>
              <w:t>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B89D3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рифамицин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17BB03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ушные</w:t>
            </w:r>
          </w:p>
        </w:tc>
      </w:tr>
      <w:tr w:rsidR="00BB2FA1" w14:paraId="12C99BD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ADA8460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t>V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C152C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59B56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390BDAD" w14:textId="77777777" w:rsidR="00BB2FA1" w:rsidRDefault="00BB2FA1" w:rsidP="00AA4085">
            <w:pPr>
              <w:pStyle w:val="ConsPlusNormal"/>
            </w:pPr>
          </w:p>
        </w:tc>
      </w:tr>
      <w:tr w:rsidR="00BB2FA1" w14:paraId="5CC58AD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B6B986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9C3CFA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аллергены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802717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0C7D1BA" w14:textId="77777777" w:rsidR="00BB2FA1" w:rsidRDefault="00BB2FA1" w:rsidP="00AA4085">
            <w:pPr>
              <w:pStyle w:val="ConsPlusNormal"/>
            </w:pPr>
          </w:p>
        </w:tc>
      </w:tr>
      <w:tr w:rsidR="00BB2FA1" w14:paraId="17E9F2A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16C0B6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8FE82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аллергены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6E3390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60FD1A2" w14:textId="77777777" w:rsidR="00BB2FA1" w:rsidRDefault="00BB2FA1" w:rsidP="00AA4085">
            <w:pPr>
              <w:pStyle w:val="ConsPlusNormal"/>
            </w:pPr>
          </w:p>
        </w:tc>
      </w:tr>
      <w:tr w:rsidR="00BB2FA1" w14:paraId="0A3244A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50E5FA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378A7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аллергенов экстракт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6B7AED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аллергены бактерий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FBBFEF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внутрикожного введения</w:t>
            </w:r>
          </w:p>
        </w:tc>
      </w:tr>
      <w:tr w:rsidR="00BB2FA1" w14:paraId="3751683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8036C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2C212A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A53AB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аллерген бактерий (туберкулезный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EFC47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внутрикожного введения</w:t>
            </w:r>
          </w:p>
        </w:tc>
      </w:tr>
      <w:tr w:rsidR="00BB2FA1" w14:paraId="7011D16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917F56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2E27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0B6734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70E518" w14:textId="77777777" w:rsidR="00BB2FA1" w:rsidRDefault="00BB2FA1" w:rsidP="00AA4085">
            <w:pPr>
              <w:pStyle w:val="ConsPlusNormal"/>
            </w:pPr>
          </w:p>
        </w:tc>
      </w:tr>
      <w:tr w:rsidR="00BB2FA1" w14:paraId="156C776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69BB31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E323C4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83EDE7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EEA1676" w14:textId="77777777" w:rsidR="00BB2FA1" w:rsidRDefault="00BB2FA1" w:rsidP="00AA4085">
            <w:pPr>
              <w:pStyle w:val="ConsPlusNormal"/>
            </w:pPr>
          </w:p>
        </w:tc>
      </w:tr>
      <w:tr w:rsidR="00BB2FA1" w14:paraId="26938F7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D2E39C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16C90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антидоты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CE85B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димеркаптопропансульфонат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9185C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и подкожного введения</w:t>
            </w:r>
          </w:p>
        </w:tc>
      </w:tr>
      <w:tr w:rsidR="00BB2FA1" w14:paraId="5A1C1CC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5F4BA6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89EDA6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12D7FF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калий-железо гексацианоферрат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9937C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273863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389F0A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DE27DD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502003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кальция тринатрия пентетат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8CEFB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479035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 и ингаляций</w:t>
            </w:r>
          </w:p>
        </w:tc>
      </w:tr>
      <w:tr w:rsidR="00BB2FA1" w14:paraId="6482EA3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4F005D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1D664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DEA43E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карбоксим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F3AF9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</w:t>
            </w:r>
          </w:p>
        </w:tc>
      </w:tr>
      <w:tr w:rsidR="00BB2FA1" w14:paraId="72C1A19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D5FE85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362345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97DDC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налоксон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C9106E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14D8D69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961962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CAC7F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166082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натрия тиосульфат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25292D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4B4623A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DAD426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ADA858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C4140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протамина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5121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497C93F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0546948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CD1C5B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69A920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2E04E1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сугаммадекс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220897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44957FC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FBC503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65E13A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2537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цинка бисвинилимидазола диацетат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8DE55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</w:t>
            </w:r>
          </w:p>
        </w:tc>
      </w:tr>
      <w:tr w:rsidR="00BB2FA1" w14:paraId="779ABB8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6550B2E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6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75A3AE3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18FF6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V03AC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80A4E9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железосвязывающие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7681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деферазирокс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35C7C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диспергируемые;</w:t>
            </w:r>
          </w:p>
          <w:p w14:paraId="3E2A3E4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230F90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35F42F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89875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гиперкалиемии и гиперфосфатемии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BEE765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кальция полистиролсульфонат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63F371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приема внутрь</w:t>
            </w:r>
          </w:p>
        </w:tc>
      </w:tr>
      <w:tr w:rsidR="00BB2FA1" w14:paraId="65E94F1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BCF01B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F81F13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710CB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комплекс </w:t>
            </w:r>
            <w:r>
              <w:rPr>
                <w:noProof/>
                <w:position w:val="-6"/>
              </w:rPr>
              <w:drawing>
                <wp:inline distT="0" distB="0" distL="0" distR="0" wp14:anchorId="6A06269D" wp14:editId="0904347F">
                  <wp:extent cx="148590" cy="240030"/>
                  <wp:effectExtent l="0" t="0" r="0" b="0"/>
                  <wp:docPr id="118067664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24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>-железа (III) оксигидроксида, сахарозы и крахмала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A6D80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жевательные</w:t>
            </w:r>
          </w:p>
        </w:tc>
      </w:tr>
      <w:tr w:rsidR="00BB2FA1" w14:paraId="5F4A189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28B926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7C2E9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A153BE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севеламер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BA7613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16C040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89EDC08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71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24.12.2022 N 4173-р)</w:t>
            </w:r>
          </w:p>
        </w:tc>
      </w:tr>
      <w:tr w:rsidR="00BB2FA1" w14:paraId="51F1DA3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7E4958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V03AF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749535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дезинтоксикационные препараты для противоопухолевой терапии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30E9D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кальция фолинат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2CE445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и внутримышечного введения;</w:t>
            </w:r>
          </w:p>
          <w:p w14:paraId="7E20F8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</w:t>
            </w:r>
          </w:p>
        </w:tc>
      </w:tr>
      <w:tr w:rsidR="00BB2FA1" w14:paraId="0D7EBAD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4D857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05E80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8A2CDB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месна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8BB1E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3BF958B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1D38DF2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72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5177CD3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7CCB86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3CBE8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0A5DAA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дезоксирибонуклеиновая кислота плазмидная (сверхскрученная кольцевая двуцепочечная)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5C1A8D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внутримышечного введения</w:t>
            </w:r>
          </w:p>
        </w:tc>
      </w:tr>
      <w:tr w:rsidR="00BB2FA1" w14:paraId="749CF0E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C09D51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0416A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лечебное питание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9582B3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AC3CD04" w14:textId="77777777" w:rsidR="00BB2FA1" w:rsidRDefault="00BB2FA1" w:rsidP="00AA4085">
            <w:pPr>
              <w:pStyle w:val="ConsPlusNormal"/>
            </w:pPr>
          </w:p>
        </w:tc>
      </w:tr>
      <w:tr w:rsidR="00BB2FA1" w14:paraId="3EE7FEA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3D402E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8017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продукты лечебного питания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824DDA3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9578DCE" w14:textId="77777777" w:rsidR="00BB2FA1" w:rsidRDefault="00BB2FA1" w:rsidP="00AA4085">
            <w:pPr>
              <w:pStyle w:val="ConsPlusNormal"/>
            </w:pPr>
          </w:p>
        </w:tc>
      </w:tr>
      <w:tr w:rsidR="00BB2FA1" w14:paraId="0D42F4F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520952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V06DD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E0695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аминокислоты, включая комбинации с полипептидами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DAD4F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аминокислоты для парентерального питания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CBEC2C7" w14:textId="77777777" w:rsidR="00BB2FA1" w:rsidRDefault="00BB2FA1" w:rsidP="00AA4085">
            <w:pPr>
              <w:pStyle w:val="ConsPlusNormal"/>
            </w:pPr>
          </w:p>
        </w:tc>
      </w:tr>
      <w:tr w:rsidR="00BB2FA1" w14:paraId="7B97C7D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CBD0CD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BA33F4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0C0054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аминокислоты и их смеси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1963C66" w14:textId="77777777" w:rsidR="00BB2FA1" w:rsidRDefault="00BB2FA1" w:rsidP="00AA4085">
            <w:pPr>
              <w:pStyle w:val="ConsPlusNormal"/>
            </w:pPr>
          </w:p>
        </w:tc>
      </w:tr>
      <w:tr w:rsidR="00BB2FA1" w14:paraId="0830B02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DAFC3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40BBA4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0F5206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кетоаналоги аминокислот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6E848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96EA43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EE3C25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V06DE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2A306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аминокислоты, углеводы, </w:t>
            </w:r>
            <w:r>
              <w:rPr>
                <w:sz w:val="24"/>
              </w:rPr>
              <w:lastRenderedPageBreak/>
              <w:t>минеральные вещества, витамины в комбинации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46E5B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 xml:space="preserve">аминокислоты для </w:t>
            </w:r>
            <w:r>
              <w:rPr>
                <w:sz w:val="24"/>
              </w:rPr>
              <w:lastRenderedPageBreak/>
              <w:t>парентерального питания + прочие препараты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1E781E3" w14:textId="77777777" w:rsidR="00BB2FA1" w:rsidRDefault="00BB2FA1" w:rsidP="00AA4085">
            <w:pPr>
              <w:pStyle w:val="ConsPlusNormal"/>
            </w:pPr>
          </w:p>
        </w:tc>
      </w:tr>
      <w:tr w:rsidR="00BB2FA1" w14:paraId="2C68250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49F18D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688CC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нелечебные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92555A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8547DBB" w14:textId="77777777" w:rsidR="00BB2FA1" w:rsidRDefault="00BB2FA1" w:rsidP="00AA4085">
            <w:pPr>
              <w:pStyle w:val="ConsPlusNormal"/>
            </w:pPr>
          </w:p>
        </w:tc>
      </w:tr>
      <w:tr w:rsidR="00BB2FA1" w14:paraId="656211E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261834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1F690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нелечебные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B11E6B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8CE1757" w14:textId="77777777" w:rsidR="00BB2FA1" w:rsidRDefault="00BB2FA1" w:rsidP="00AA4085">
            <w:pPr>
              <w:pStyle w:val="ConsPlusNormal"/>
            </w:pPr>
          </w:p>
        </w:tc>
      </w:tr>
      <w:tr w:rsidR="00BB2FA1" w14:paraId="33A6A80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E56F9E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9BE0B5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растворители и разбавители, включая 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AC56B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вода для инъекций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2B84E7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растворитель для приготовления лекарственных форм для инъекций</w:t>
            </w:r>
          </w:p>
        </w:tc>
      </w:tr>
      <w:tr w:rsidR="00BB2FA1" w14:paraId="1AD044D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B8835D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8615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9FF491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1A4D01A" w14:textId="77777777" w:rsidR="00BB2FA1" w:rsidRDefault="00BB2FA1" w:rsidP="00AA4085">
            <w:pPr>
              <w:pStyle w:val="ConsPlusNormal"/>
            </w:pPr>
          </w:p>
        </w:tc>
      </w:tr>
      <w:tr w:rsidR="00BB2FA1" w14:paraId="4786A39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2EEE72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227336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рентгеноконтрастные средства, содержащие йод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4EB43D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0967802" w14:textId="77777777" w:rsidR="00BB2FA1" w:rsidRDefault="00BB2FA1" w:rsidP="00AA4085">
            <w:pPr>
              <w:pStyle w:val="ConsPlusNormal"/>
            </w:pPr>
          </w:p>
        </w:tc>
      </w:tr>
      <w:tr w:rsidR="00BB2FA1" w14:paraId="10CCC6E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33EC0E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V08AA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97B51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водорастворимые нефротропные высокоосмолярные рентгеноконтрастные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AE273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натрия амидотризоат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C735D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46ADED1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AF83CC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V08AB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04161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водорастворимые нефротропные низкоосмолярные рентгеноконтрастные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758CE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йоверсол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4F2EE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внутриартериального введения</w:t>
            </w:r>
          </w:p>
        </w:tc>
      </w:tr>
      <w:tr w:rsidR="00BB2FA1" w14:paraId="225290D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96DB71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115D37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D5F05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йогексол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167B3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06B7519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48B050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44CF2F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71135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йомепрол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3CB9F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0FA92A7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1C1AFF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E87C98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A4C22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йопромид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E6BB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10B9E4E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7CFBA6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V08B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2ED5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рентгеноконтрастные средства, кроме йодсодержащих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AC98E3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161D1C9" w14:textId="77777777" w:rsidR="00BB2FA1" w:rsidRDefault="00BB2FA1" w:rsidP="00AA4085">
            <w:pPr>
              <w:pStyle w:val="ConsPlusNormal"/>
            </w:pPr>
          </w:p>
        </w:tc>
      </w:tr>
      <w:tr w:rsidR="00BB2FA1" w14:paraId="4899EC0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8E9C4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V08BA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80E12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рентгеноконтрастные средства, содержащие бария сульфат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D686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бария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E98B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приема внутрь</w:t>
            </w:r>
          </w:p>
        </w:tc>
      </w:tr>
      <w:tr w:rsidR="00BB2FA1" w14:paraId="7FE366C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401387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DDFF8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контрастные средства для магнитно-резонансной томографии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442E8D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5EA7DA8" w14:textId="77777777" w:rsidR="00BB2FA1" w:rsidRDefault="00BB2FA1" w:rsidP="00AA4085">
            <w:pPr>
              <w:pStyle w:val="ConsPlusNormal"/>
            </w:pPr>
          </w:p>
        </w:tc>
      </w:tr>
      <w:tr w:rsidR="00BB2FA1" w14:paraId="3C9AFAF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1EBBF5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V08CA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C17F94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парамагнитные контрастные </w:t>
            </w:r>
            <w:r>
              <w:rPr>
                <w:sz w:val="24"/>
              </w:rPr>
              <w:lastRenderedPageBreak/>
              <w:t>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EC29A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гадобеновая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AA5FB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1A9F8E3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09B29B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B9BB2E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F2B6A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гадобутрол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9964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793F6E0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620228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9DA997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23E82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гадодиамид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31DCC9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7DFF50E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16D48A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889126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D93A3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гадоксетовая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400CE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51CB9BC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CF9B8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58ECD1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25E71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гадопентетовая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C2991D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2E58945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B23D22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841BFC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D6692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гадотеридол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30A54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0945BC8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740497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84E3A7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C2677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гадотеровая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AAFE7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748FD05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35EBD45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73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41B63D2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C377B8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89FA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диагностические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34F62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меброфенин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792B1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084B0DA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7556AE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2F1B51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BD29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пентатех 99mTc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CEE98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2CBEC59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258641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405843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2AD86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пирфотех 99mTc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05EF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03BF3EA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DAF3D6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6D2479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1163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технеция (99mTc) оксабифор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2153C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2CAD864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AD3C7C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9A38A0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1F3054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технеция (99mTc) фитат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31F8E9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3FF3699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8061D3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D9B16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1BDF89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FF5B37B" w14:textId="77777777" w:rsidR="00BB2FA1" w:rsidRDefault="00BB2FA1" w:rsidP="00AA4085">
            <w:pPr>
              <w:pStyle w:val="ConsPlusNormal"/>
            </w:pPr>
          </w:p>
        </w:tc>
      </w:tr>
      <w:tr w:rsidR="00BB2FA1" w14:paraId="30FC35C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827035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BB855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радиофармацевтические средства для уменьшения боли при новообразованиях костной ткани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9AE7C3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5E017C1" w14:textId="77777777" w:rsidR="00BB2FA1" w:rsidRDefault="00BB2FA1" w:rsidP="00AA4085">
            <w:pPr>
              <w:pStyle w:val="ConsPlusNormal"/>
            </w:pPr>
          </w:p>
        </w:tc>
      </w:tr>
      <w:tr w:rsidR="00BB2FA1" w14:paraId="5E7F264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6A81E6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AA46D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разные радиофармацевтические средства для уменьшения боли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11A02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стронция хлорид 89Sr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DE392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79D2DF1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EEB6DE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V10X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8E4B6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терапевтические радиофармацевтичес</w:t>
            </w:r>
            <w:r>
              <w:rPr>
                <w:sz w:val="24"/>
              </w:rPr>
              <w:lastRenderedPageBreak/>
              <w:t>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92E969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543DC7" w14:textId="77777777" w:rsidR="00BB2FA1" w:rsidRDefault="00BB2FA1" w:rsidP="00AA4085">
            <w:pPr>
              <w:pStyle w:val="ConsPlusNormal"/>
            </w:pPr>
          </w:p>
        </w:tc>
      </w:tr>
      <w:tr w:rsidR="00BB2FA1" w14:paraId="1999503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C599D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V10XX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AB02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разные 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7C801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радия хлорид [223 Ra]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4B4B6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</w:tbl>
    <w:p w14:paraId="29A8247B" w14:textId="77777777" w:rsidR="00BB2FA1" w:rsidRDefault="00BB2FA1" w:rsidP="00BB2FA1">
      <w:pPr>
        <w:pStyle w:val="ConsPlusNormal"/>
        <w:jc w:val="both"/>
      </w:pPr>
    </w:p>
    <w:p w14:paraId="328C40E0" w14:textId="77777777" w:rsidR="00BB2FA1" w:rsidRDefault="00BB2FA1" w:rsidP="00BB2FA1">
      <w:pPr>
        <w:pStyle w:val="ConsPlusNormal"/>
        <w:jc w:val="both"/>
      </w:pPr>
    </w:p>
    <w:p w14:paraId="49A1A213" w14:textId="77777777" w:rsidR="00BB2FA1" w:rsidRDefault="00BB2FA1" w:rsidP="00BB2FA1">
      <w:pPr>
        <w:pStyle w:val="ConsPlusNormal"/>
        <w:jc w:val="both"/>
      </w:pPr>
    </w:p>
    <w:p w14:paraId="58D37E6E" w14:textId="77777777" w:rsidR="00BB2FA1" w:rsidRDefault="00BB2FA1" w:rsidP="00BB2FA1">
      <w:pPr>
        <w:pStyle w:val="ConsPlusNormal"/>
        <w:jc w:val="right"/>
        <w:outlineLvl w:val="0"/>
      </w:pPr>
      <w:r>
        <w:rPr>
          <w:sz w:val="24"/>
        </w:rPr>
        <w:t>Приложение N 2</w:t>
      </w:r>
    </w:p>
    <w:p w14:paraId="44A61F66" w14:textId="77777777" w:rsidR="00BB2FA1" w:rsidRDefault="00BB2FA1" w:rsidP="00BB2FA1">
      <w:pPr>
        <w:pStyle w:val="ConsPlusNormal"/>
        <w:jc w:val="right"/>
      </w:pPr>
      <w:r>
        <w:rPr>
          <w:sz w:val="24"/>
        </w:rPr>
        <w:t>к распоряжению Правительства</w:t>
      </w:r>
    </w:p>
    <w:p w14:paraId="340F52F0" w14:textId="77777777" w:rsidR="00BB2FA1" w:rsidRDefault="00BB2FA1" w:rsidP="00BB2FA1">
      <w:pPr>
        <w:pStyle w:val="ConsPlusNormal"/>
        <w:jc w:val="right"/>
      </w:pPr>
      <w:r>
        <w:rPr>
          <w:sz w:val="24"/>
        </w:rPr>
        <w:t>Российской Федерации</w:t>
      </w:r>
    </w:p>
    <w:p w14:paraId="4AED9495" w14:textId="77777777" w:rsidR="00BB2FA1" w:rsidRDefault="00BB2FA1" w:rsidP="00BB2FA1">
      <w:pPr>
        <w:pStyle w:val="ConsPlusNormal"/>
        <w:jc w:val="right"/>
      </w:pPr>
      <w:r>
        <w:rPr>
          <w:sz w:val="24"/>
        </w:rPr>
        <w:t>от 12 октября 2019 г. N 2406-р</w:t>
      </w:r>
    </w:p>
    <w:p w14:paraId="1769F857" w14:textId="77777777" w:rsidR="00BB2FA1" w:rsidRDefault="00BB2FA1" w:rsidP="00BB2FA1">
      <w:pPr>
        <w:pStyle w:val="ConsPlusNormal"/>
        <w:jc w:val="both"/>
      </w:pPr>
    </w:p>
    <w:p w14:paraId="5768DDC6" w14:textId="77777777" w:rsidR="00BB2FA1" w:rsidRDefault="00BB2FA1" w:rsidP="00BB2FA1">
      <w:pPr>
        <w:pStyle w:val="ConsPlusTitle"/>
        <w:jc w:val="center"/>
      </w:pPr>
      <w:bookmarkStart w:id="4" w:name="P4999"/>
      <w:bookmarkEnd w:id="4"/>
      <w:r>
        <w:t>ПЕРЕЧЕНЬ</w:t>
      </w:r>
    </w:p>
    <w:p w14:paraId="6D10C94C" w14:textId="77777777" w:rsidR="00BB2FA1" w:rsidRDefault="00BB2FA1" w:rsidP="00BB2FA1">
      <w:pPr>
        <w:pStyle w:val="ConsPlusTitle"/>
        <w:jc w:val="center"/>
      </w:pPr>
      <w:r>
        <w:t>ЛЕКАРСТВЕННЫХ ПРЕПАРАТОВ ДЛЯ МЕДИЦИНСКОГО ПРИМЕНЕНИЯ,</w:t>
      </w:r>
    </w:p>
    <w:p w14:paraId="380756AE" w14:textId="77777777" w:rsidR="00BB2FA1" w:rsidRDefault="00BB2FA1" w:rsidP="00BB2FA1">
      <w:pPr>
        <w:pStyle w:val="ConsPlusTitle"/>
        <w:jc w:val="center"/>
      </w:pPr>
      <w:r>
        <w:t>В ТОМ ЧИСЛЕ ЛЕКАРСТВЕННЫХ ПРЕПАРАТОВ ДЛЯ МЕДИЦИНСКОГО</w:t>
      </w:r>
    </w:p>
    <w:p w14:paraId="0C95249C" w14:textId="77777777" w:rsidR="00BB2FA1" w:rsidRDefault="00BB2FA1" w:rsidP="00BB2FA1">
      <w:pPr>
        <w:pStyle w:val="ConsPlusTitle"/>
        <w:jc w:val="center"/>
      </w:pPr>
      <w:r>
        <w:t>ПРИМЕНЕНИЯ, НАЗНАЧАЕМЫХ ПО РЕШЕНИЮ ВРАЧЕБНЫХ КОМИССИЙ</w:t>
      </w:r>
    </w:p>
    <w:p w14:paraId="50AA2E84" w14:textId="77777777" w:rsidR="00BB2FA1" w:rsidRDefault="00BB2FA1" w:rsidP="00BB2FA1">
      <w:pPr>
        <w:pStyle w:val="ConsPlusTitle"/>
        <w:jc w:val="center"/>
      </w:pPr>
      <w:r>
        <w:t>МЕДИЦИНСКИХ ОРГАНИЗАЦИЙ</w:t>
      </w:r>
    </w:p>
    <w:p w14:paraId="2BC7607C" w14:textId="77777777" w:rsidR="00BB2FA1" w:rsidRDefault="00BB2FA1" w:rsidP="00BB2FA1">
      <w:pPr>
        <w:pStyle w:val="ConsPlusNormal"/>
        <w:jc w:val="both"/>
      </w:pPr>
    </w:p>
    <w:p w14:paraId="1ACD496B" w14:textId="77777777" w:rsidR="00BB2FA1" w:rsidRDefault="00BB2FA1" w:rsidP="00BB2FA1">
      <w:pPr>
        <w:pStyle w:val="ConsPlusNormal"/>
        <w:ind w:firstLine="540"/>
        <w:jc w:val="both"/>
      </w:pPr>
      <w:r>
        <w:rPr>
          <w:sz w:val="24"/>
        </w:rPr>
        <w:t xml:space="preserve">Утратил силу с 1 января 2021 года. - </w:t>
      </w:r>
      <w:hyperlink r:id="rId174" w:tooltip="Распоряжение Правительства РФ от 23.11.2020 N 3073-р &lt;О внесении изменений в распоряжение Правительства РФ от 12.10.2019 N 2406-р&gt; {КонсультантПлюс}">
        <w:r>
          <w:rPr>
            <w:color w:val="0000FF"/>
            <w:sz w:val="24"/>
          </w:rPr>
          <w:t>Распоряжение</w:t>
        </w:r>
      </w:hyperlink>
      <w:r>
        <w:rPr>
          <w:sz w:val="24"/>
        </w:rPr>
        <w:t xml:space="preserve"> Правительства РФ от 23.11.2020 N 3073-р.</w:t>
      </w:r>
    </w:p>
    <w:p w14:paraId="50865594" w14:textId="77777777" w:rsidR="00BB2FA1" w:rsidRDefault="00BB2FA1" w:rsidP="00BB2FA1">
      <w:pPr>
        <w:pStyle w:val="ConsPlusNormal"/>
        <w:jc w:val="both"/>
      </w:pPr>
    </w:p>
    <w:p w14:paraId="4C8DE216" w14:textId="77777777" w:rsidR="00BB2FA1" w:rsidRDefault="00BB2FA1" w:rsidP="00BB2FA1">
      <w:pPr>
        <w:pStyle w:val="ConsPlusNormal"/>
        <w:jc w:val="both"/>
      </w:pPr>
    </w:p>
    <w:p w14:paraId="7A273F3B" w14:textId="77777777" w:rsidR="00BB2FA1" w:rsidRDefault="00BB2FA1" w:rsidP="00BB2FA1">
      <w:pPr>
        <w:pStyle w:val="ConsPlusNormal"/>
        <w:jc w:val="both"/>
      </w:pPr>
    </w:p>
    <w:p w14:paraId="4EB1A116" w14:textId="77777777" w:rsidR="00BB2FA1" w:rsidRDefault="00BB2FA1" w:rsidP="00BB2FA1">
      <w:pPr>
        <w:pStyle w:val="ConsPlusNormal"/>
        <w:jc w:val="right"/>
        <w:outlineLvl w:val="0"/>
      </w:pPr>
      <w:r>
        <w:rPr>
          <w:sz w:val="24"/>
        </w:rPr>
        <w:t>Приложение N 3</w:t>
      </w:r>
    </w:p>
    <w:p w14:paraId="0F7D9D24" w14:textId="77777777" w:rsidR="00BB2FA1" w:rsidRDefault="00BB2FA1" w:rsidP="00BB2FA1">
      <w:pPr>
        <w:pStyle w:val="ConsPlusNormal"/>
        <w:jc w:val="right"/>
      </w:pPr>
      <w:r>
        <w:rPr>
          <w:sz w:val="24"/>
        </w:rPr>
        <w:t>к распоряжению Правительства</w:t>
      </w:r>
    </w:p>
    <w:p w14:paraId="610220E1" w14:textId="77777777" w:rsidR="00BB2FA1" w:rsidRDefault="00BB2FA1" w:rsidP="00BB2FA1">
      <w:pPr>
        <w:pStyle w:val="ConsPlusNormal"/>
        <w:jc w:val="right"/>
      </w:pPr>
      <w:r>
        <w:rPr>
          <w:sz w:val="24"/>
        </w:rPr>
        <w:t>Российской Федерации</w:t>
      </w:r>
    </w:p>
    <w:p w14:paraId="29B4376C" w14:textId="77777777" w:rsidR="00BB2FA1" w:rsidRDefault="00BB2FA1" w:rsidP="00BB2FA1">
      <w:pPr>
        <w:pStyle w:val="ConsPlusNormal"/>
        <w:jc w:val="right"/>
      </w:pPr>
      <w:r>
        <w:rPr>
          <w:sz w:val="24"/>
        </w:rPr>
        <w:t>от 12 октября 2019 г. N 2406-р</w:t>
      </w:r>
    </w:p>
    <w:p w14:paraId="01BF025B" w14:textId="77777777" w:rsidR="00BB2FA1" w:rsidRDefault="00BB2FA1" w:rsidP="00BB2FA1">
      <w:pPr>
        <w:pStyle w:val="ConsPlusNormal"/>
        <w:jc w:val="both"/>
      </w:pPr>
    </w:p>
    <w:p w14:paraId="17CA018D" w14:textId="77777777" w:rsidR="00BB2FA1" w:rsidRDefault="00BB2FA1" w:rsidP="00BB2FA1">
      <w:pPr>
        <w:pStyle w:val="ConsPlusTitle"/>
        <w:jc w:val="center"/>
      </w:pPr>
      <w:bookmarkStart w:id="5" w:name="P5014"/>
      <w:bookmarkEnd w:id="5"/>
      <w:r>
        <w:t>ПЕРЕЧЕНЬ</w:t>
      </w:r>
    </w:p>
    <w:p w14:paraId="3BAA434F" w14:textId="77777777" w:rsidR="00BB2FA1" w:rsidRDefault="00BB2FA1" w:rsidP="00BB2FA1">
      <w:pPr>
        <w:pStyle w:val="ConsPlusTitle"/>
        <w:jc w:val="center"/>
      </w:pPr>
      <w:r>
        <w:t>ЛЕКАРСТВЕННЫХ ПРЕПАРАТОВ, ПРЕДНАЗНАЧЕННЫХ</w:t>
      </w:r>
    </w:p>
    <w:p w14:paraId="0DE50A50" w14:textId="77777777" w:rsidR="00BB2FA1" w:rsidRDefault="00BB2FA1" w:rsidP="00BB2FA1">
      <w:pPr>
        <w:pStyle w:val="ConsPlusTitle"/>
        <w:jc w:val="center"/>
      </w:pPr>
      <w:r>
        <w:t>ДЛЯ ОБЕСПЕЧЕНИЯ ЛИЦ, БОЛЬНЫХ ГЕМОФИЛИЕЙ, МУКОВИСЦИДОЗОМ,</w:t>
      </w:r>
    </w:p>
    <w:p w14:paraId="26C96605" w14:textId="77777777" w:rsidR="00BB2FA1" w:rsidRDefault="00BB2FA1" w:rsidP="00BB2FA1">
      <w:pPr>
        <w:pStyle w:val="ConsPlusTitle"/>
        <w:jc w:val="center"/>
      </w:pPr>
      <w:r>
        <w:t>ГИПОФИЗАРНЫМ НАНИЗМОМ, БОЛЕЗНЬЮ ГОШЕ, ЗЛОКАЧЕСТВЕННЫМИ</w:t>
      </w:r>
    </w:p>
    <w:p w14:paraId="175BA82F" w14:textId="77777777" w:rsidR="00BB2FA1" w:rsidRDefault="00BB2FA1" w:rsidP="00BB2FA1">
      <w:pPr>
        <w:pStyle w:val="ConsPlusTitle"/>
        <w:jc w:val="center"/>
      </w:pPr>
      <w:r>
        <w:t>НОВООБРАЗОВАНИЯМИ ЛИМФОИДНОЙ, КРОВЕТВОРНОЙ И РОДСТВЕННЫХ</w:t>
      </w:r>
    </w:p>
    <w:p w14:paraId="324FC8CD" w14:textId="77777777" w:rsidR="00BB2FA1" w:rsidRDefault="00BB2FA1" w:rsidP="00BB2FA1">
      <w:pPr>
        <w:pStyle w:val="ConsPlusTitle"/>
        <w:jc w:val="center"/>
      </w:pPr>
      <w:r>
        <w:t>ИМ ТКАНЕЙ, РАССЕЯННЫМ СКЛЕРОЗОМ, ГЕМОЛИТИКО-УРЕМИЧЕСКИМ</w:t>
      </w:r>
    </w:p>
    <w:p w14:paraId="39D71D04" w14:textId="77777777" w:rsidR="00BB2FA1" w:rsidRDefault="00BB2FA1" w:rsidP="00BB2FA1">
      <w:pPr>
        <w:pStyle w:val="ConsPlusTitle"/>
        <w:jc w:val="center"/>
      </w:pPr>
      <w:r>
        <w:t>СИНДРОМОМ, ЮНОШЕСКИМ АРТРИТОМ С СИСТЕМНЫМ НАЧАЛОМ,</w:t>
      </w:r>
    </w:p>
    <w:p w14:paraId="0C80F34E" w14:textId="77777777" w:rsidR="00BB2FA1" w:rsidRDefault="00BB2FA1" w:rsidP="00BB2FA1">
      <w:pPr>
        <w:pStyle w:val="ConsPlusTitle"/>
        <w:jc w:val="center"/>
      </w:pPr>
      <w:r>
        <w:t>МУКОПОЛИСАХАРИДОЗОМ I, II И VI ТИПОВ, АПЛАСТИЧЕСКОЙ АНЕМИЕЙ</w:t>
      </w:r>
    </w:p>
    <w:p w14:paraId="4A02AA70" w14:textId="77777777" w:rsidR="00BB2FA1" w:rsidRDefault="00BB2FA1" w:rsidP="00BB2FA1">
      <w:pPr>
        <w:pStyle w:val="ConsPlusTitle"/>
        <w:jc w:val="center"/>
      </w:pPr>
      <w:r>
        <w:t>НЕУТОЧНЕННОЙ, НАСЛЕДСТВЕННЫМ ДЕФИЦИТОМ ФАКТОРОВ II</w:t>
      </w:r>
    </w:p>
    <w:p w14:paraId="63515FE1" w14:textId="77777777" w:rsidR="00BB2FA1" w:rsidRDefault="00BB2FA1" w:rsidP="00BB2FA1">
      <w:pPr>
        <w:pStyle w:val="ConsPlusTitle"/>
        <w:jc w:val="center"/>
      </w:pPr>
      <w:r>
        <w:t>(ФИБРИНОГЕНА), VII (ЛАБИЛЬНОГО), X (СТЮАРТА - ПРАУЭРА),</w:t>
      </w:r>
    </w:p>
    <w:p w14:paraId="43D828BC" w14:textId="77777777" w:rsidR="00BB2FA1" w:rsidRDefault="00BB2FA1" w:rsidP="00BB2FA1">
      <w:pPr>
        <w:pStyle w:val="ConsPlusTitle"/>
        <w:jc w:val="center"/>
      </w:pPr>
      <w:r>
        <w:t>ЛИЦ ПОСЛЕ ТРАНСПЛАНТАЦИИ ОРГАНОВ И (ИЛИ) ТКАНЕЙ</w:t>
      </w:r>
    </w:p>
    <w:p w14:paraId="569F80A6" w14:textId="77777777" w:rsidR="00BB2FA1" w:rsidRDefault="00BB2FA1" w:rsidP="00BB2FA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10486"/>
        <w:gridCol w:w="113"/>
      </w:tblGrid>
      <w:tr w:rsidR="00BB2FA1" w14:paraId="6AB6F0C1" w14:textId="77777777" w:rsidTr="00AA4085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73DAA" w14:textId="77777777" w:rsidR="00BB2FA1" w:rsidRDefault="00BB2FA1" w:rsidP="00AA408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A58909" w14:textId="77777777" w:rsidR="00BB2FA1" w:rsidRDefault="00BB2FA1" w:rsidP="00AA408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2786F5CA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>Список изменяющих документов</w:t>
            </w:r>
          </w:p>
          <w:p w14:paraId="7F8FFFD9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(в ред. распоряжений Правительства РФ от 26.04.2020 </w:t>
            </w:r>
            <w:hyperlink r:id="rId175" w:tooltip="Распоряжение Правительства РФ от 26.04.2020 N 1142-р &lt;О внесении изменений в распоряжение Правительства от 12.10.2019 N 2406-р&gt; {КонсультантПлюс}">
              <w:r>
                <w:rPr>
                  <w:color w:val="0000FF"/>
                  <w:sz w:val="24"/>
                </w:rPr>
                <w:t>N 1142-р</w:t>
              </w:r>
            </w:hyperlink>
            <w:r>
              <w:rPr>
                <w:color w:val="392C69"/>
                <w:sz w:val="24"/>
              </w:rPr>
              <w:t>,</w:t>
            </w:r>
          </w:p>
          <w:p w14:paraId="5257343F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от 23.11.2020 </w:t>
            </w:r>
            <w:hyperlink r:id="rId176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3073-р</w:t>
              </w:r>
            </w:hyperlink>
            <w:r>
              <w:rPr>
                <w:color w:val="392C69"/>
                <w:sz w:val="24"/>
              </w:rPr>
              <w:t xml:space="preserve">, от 23.12.2021 </w:t>
            </w:r>
            <w:hyperlink r:id="rId177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3781-р</w:t>
              </w:r>
            </w:hyperlink>
            <w:r>
              <w:rPr>
                <w:color w:val="392C69"/>
                <w:sz w:val="24"/>
              </w:rPr>
              <w:t xml:space="preserve">, от 16.04.2024 </w:t>
            </w:r>
            <w:hyperlink r:id="rId178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938-р</w:t>
              </w:r>
            </w:hyperlink>
            <w:r>
              <w:rPr>
                <w:color w:val="392C69"/>
                <w:sz w:val="24"/>
              </w:rPr>
              <w:t>,</w:t>
            </w:r>
          </w:p>
          <w:p w14:paraId="767C3E02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от 15.01.2025 </w:t>
            </w:r>
            <w:hyperlink r:id="rId179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10-р</w:t>
              </w:r>
            </w:hyperlink>
            <w:r>
              <w:rPr>
                <w:color w:val="392C69"/>
                <w:sz w:val="24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63CCDD" w14:textId="77777777" w:rsidR="00BB2FA1" w:rsidRDefault="00BB2FA1" w:rsidP="00AA4085">
            <w:pPr>
              <w:pStyle w:val="ConsPlusNormal"/>
            </w:pPr>
          </w:p>
        </w:tc>
      </w:tr>
    </w:tbl>
    <w:p w14:paraId="073F1E58" w14:textId="77777777" w:rsidR="00BB2FA1" w:rsidRDefault="00BB2FA1" w:rsidP="00BB2FA1">
      <w:pPr>
        <w:pStyle w:val="ConsPlusNormal"/>
        <w:jc w:val="both"/>
      </w:pPr>
    </w:p>
    <w:p w14:paraId="1B7BBD9C" w14:textId="77777777" w:rsidR="00BB2FA1" w:rsidRDefault="00BB2FA1" w:rsidP="00BB2FA1">
      <w:pPr>
        <w:pStyle w:val="ConsPlusTitle"/>
        <w:jc w:val="center"/>
        <w:outlineLvl w:val="1"/>
      </w:pPr>
      <w:r>
        <w:t>I. Лекарственные препараты, которыми обеспечиваются</w:t>
      </w:r>
    </w:p>
    <w:p w14:paraId="7525C084" w14:textId="77777777" w:rsidR="00BB2FA1" w:rsidRDefault="00BB2FA1" w:rsidP="00BB2FA1">
      <w:pPr>
        <w:pStyle w:val="ConsPlusTitle"/>
        <w:jc w:val="center"/>
      </w:pPr>
      <w:r>
        <w:t>больные гемофилией</w:t>
      </w:r>
    </w:p>
    <w:p w14:paraId="445786A8" w14:textId="77777777" w:rsidR="00BB2FA1" w:rsidRDefault="00BB2FA1" w:rsidP="00BB2FA1">
      <w:pPr>
        <w:pStyle w:val="ConsPlusNormal"/>
        <w:jc w:val="center"/>
      </w:pPr>
    </w:p>
    <w:p w14:paraId="6CD5BADD" w14:textId="77777777" w:rsidR="00BB2FA1" w:rsidRDefault="00BB2FA1" w:rsidP="00BB2FA1">
      <w:pPr>
        <w:pStyle w:val="ConsPlusNormal"/>
        <w:jc w:val="center"/>
      </w:pPr>
      <w:r>
        <w:rPr>
          <w:sz w:val="24"/>
        </w:rPr>
        <w:t xml:space="preserve">(в ред. </w:t>
      </w:r>
      <w:hyperlink r:id="rId180" w:tooltip="Распоряжение Правительства РФ от 23.11.2020 N 3073-р &lt;О внесении изменений в распоряжение Правительства РФ от 12.10.2019 N 2406-р&gt; {КонсультантПлюс}">
        <w:r>
          <w:rPr>
            <w:color w:val="0000FF"/>
            <w:sz w:val="24"/>
          </w:rPr>
          <w:t>распоряжения</w:t>
        </w:r>
      </w:hyperlink>
      <w:r>
        <w:rPr>
          <w:sz w:val="24"/>
        </w:rPr>
        <w:t xml:space="preserve"> Правительства РФ от 23.11.2020 N 3073-р)</w:t>
      </w:r>
    </w:p>
    <w:p w14:paraId="5E6E9656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4527B473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38A4A5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7B53CBE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C2D30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формы</w:t>
            </w:r>
          </w:p>
        </w:tc>
      </w:tr>
      <w:tr w:rsidR="00BB2FA1" w14:paraId="1B2124D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27CFE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B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C1CE4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кровь и система кроветворения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124D03" w14:textId="77777777" w:rsidR="00BB2FA1" w:rsidRDefault="00BB2FA1" w:rsidP="00AA4085">
            <w:pPr>
              <w:pStyle w:val="ConsPlusNormal"/>
            </w:pPr>
          </w:p>
        </w:tc>
      </w:tr>
      <w:tr w:rsidR="00BB2FA1" w14:paraId="3CAD4EE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18E064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B02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09457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гемостатические средства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5DD0F9F" w14:textId="77777777" w:rsidR="00BB2FA1" w:rsidRDefault="00BB2FA1" w:rsidP="00AA4085">
            <w:pPr>
              <w:pStyle w:val="ConsPlusNormal"/>
            </w:pPr>
          </w:p>
        </w:tc>
      </w:tr>
      <w:tr w:rsidR="00BB2FA1" w14:paraId="259E1CA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FB8F5C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5B958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 К и другие гемостатики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27535CF" w14:textId="77777777" w:rsidR="00BB2FA1" w:rsidRDefault="00BB2FA1" w:rsidP="00AA4085">
            <w:pPr>
              <w:pStyle w:val="ConsPlusNormal"/>
            </w:pPr>
          </w:p>
        </w:tc>
      </w:tr>
      <w:tr w:rsidR="00BB2FA1" w14:paraId="414AA14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DBE972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B02BD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3B879A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факторы свертывания крови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671F92A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антиингибиторный коагулянтный комплекс</w:t>
            </w:r>
          </w:p>
        </w:tc>
      </w:tr>
      <w:tr w:rsidR="00BB2FA1" w14:paraId="12AAF5D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7193378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CD88245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90A7E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мороктоког альфа</w:t>
            </w:r>
          </w:p>
        </w:tc>
      </w:tr>
      <w:tr w:rsidR="00BB2FA1" w14:paraId="3DA84D1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3A4F82A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AD147AA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9B707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нонаког альфа</w:t>
            </w:r>
          </w:p>
        </w:tc>
      </w:tr>
      <w:tr w:rsidR="00BB2FA1" w14:paraId="5051258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CA221AD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2F2DE22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6A40BA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октоког альфа</w:t>
            </w:r>
          </w:p>
        </w:tc>
      </w:tr>
      <w:tr w:rsidR="00BB2FA1" w14:paraId="4D34F25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41A057C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5514489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9BEF1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симоктоког альфа</w:t>
            </w:r>
          </w:p>
        </w:tc>
      </w:tr>
      <w:tr w:rsidR="00BB2FA1" w14:paraId="18A0561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3413F9C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931F4E6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C8D025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фактор свертывания крови VIII</w:t>
            </w:r>
          </w:p>
        </w:tc>
      </w:tr>
      <w:tr w:rsidR="00BB2FA1" w14:paraId="5655A3F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A12B16D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A2D87FA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FC65271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фактор свертывания крови VIII + фактор Виллебранда</w:t>
            </w:r>
          </w:p>
        </w:tc>
      </w:tr>
      <w:tr w:rsidR="00BB2FA1" w14:paraId="200AC6F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E806904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F4984F7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27EA84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фактор свертывания крови IX</w:t>
            </w:r>
          </w:p>
        </w:tc>
      </w:tr>
      <w:tr w:rsidR="00BB2FA1" w14:paraId="4DCD2FB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87FF8C0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076C3BA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73F9894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эптаког альфа (активированный)</w:t>
            </w:r>
          </w:p>
        </w:tc>
      </w:tr>
      <w:tr w:rsidR="00BB2FA1" w14:paraId="052A3F0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AC8A66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D463BC1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A6F26A5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эфмороктоког альфа</w:t>
            </w:r>
          </w:p>
        </w:tc>
      </w:tr>
      <w:tr w:rsidR="00BB2FA1" w14:paraId="2AE40DA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0C04356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81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33B4CD1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EC066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B02BX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BF3FC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системные гемостатики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FE16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эмицизумаб</w:t>
            </w:r>
          </w:p>
        </w:tc>
      </w:tr>
    </w:tbl>
    <w:p w14:paraId="3A2D7E7E" w14:textId="77777777" w:rsidR="00BB2FA1" w:rsidRDefault="00BB2FA1" w:rsidP="00BB2FA1">
      <w:pPr>
        <w:pStyle w:val="ConsPlusNormal"/>
        <w:jc w:val="both"/>
      </w:pPr>
    </w:p>
    <w:p w14:paraId="7E5A8102" w14:textId="77777777" w:rsidR="00BB2FA1" w:rsidRDefault="00BB2FA1" w:rsidP="00BB2FA1">
      <w:pPr>
        <w:pStyle w:val="ConsPlusTitle"/>
        <w:jc w:val="center"/>
        <w:outlineLvl w:val="1"/>
      </w:pPr>
      <w:r>
        <w:t>II. Лекарственные препараты, которыми обеспечиваются</w:t>
      </w:r>
    </w:p>
    <w:p w14:paraId="711436BD" w14:textId="77777777" w:rsidR="00BB2FA1" w:rsidRDefault="00BB2FA1" w:rsidP="00BB2FA1">
      <w:pPr>
        <w:pStyle w:val="ConsPlusTitle"/>
        <w:jc w:val="center"/>
      </w:pPr>
      <w:r>
        <w:t>больные муковисцидозом</w:t>
      </w:r>
    </w:p>
    <w:p w14:paraId="2F84EB2B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36723E49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3EA9D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1407439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5B8326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</w:tr>
      <w:tr w:rsidR="00BB2FA1" w14:paraId="0B312BB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CC3815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R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9054F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дыхательная система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198C88" w14:textId="77777777" w:rsidR="00BB2FA1" w:rsidRDefault="00BB2FA1" w:rsidP="00AA4085">
            <w:pPr>
              <w:pStyle w:val="ConsPlusNormal"/>
            </w:pPr>
          </w:p>
        </w:tc>
      </w:tr>
      <w:tr w:rsidR="00BB2FA1" w14:paraId="04AE0D9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8665A4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R05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9A13C7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противокашлевые препараты и средства для лечения простудных заболеваний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99A6F57" w14:textId="77777777" w:rsidR="00BB2FA1" w:rsidRDefault="00BB2FA1" w:rsidP="00AA4085">
            <w:pPr>
              <w:pStyle w:val="ConsPlusNormal"/>
            </w:pPr>
          </w:p>
        </w:tc>
      </w:tr>
      <w:tr w:rsidR="00BB2FA1" w14:paraId="254C1FA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44CEB9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R05C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5F607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отхаркивающие препараты, кроме комбинаций с противокашлевыми средствами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A9C9D52" w14:textId="77777777" w:rsidR="00BB2FA1" w:rsidRDefault="00BB2FA1" w:rsidP="00AA4085">
            <w:pPr>
              <w:pStyle w:val="ConsPlusNormal"/>
            </w:pPr>
          </w:p>
        </w:tc>
      </w:tr>
      <w:tr w:rsidR="00BB2FA1" w14:paraId="3B67FA4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67A48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R05CB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1FE5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муколитические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A8AFA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дорназа альфа</w:t>
            </w:r>
          </w:p>
        </w:tc>
      </w:tr>
    </w:tbl>
    <w:p w14:paraId="1EFA4B3E" w14:textId="77777777" w:rsidR="00BB2FA1" w:rsidRDefault="00BB2FA1" w:rsidP="00BB2FA1">
      <w:pPr>
        <w:pStyle w:val="ConsPlusNormal"/>
        <w:jc w:val="both"/>
      </w:pPr>
    </w:p>
    <w:p w14:paraId="03255940" w14:textId="77777777" w:rsidR="00BB2FA1" w:rsidRDefault="00BB2FA1" w:rsidP="00BB2FA1">
      <w:pPr>
        <w:pStyle w:val="ConsPlusTitle"/>
        <w:jc w:val="center"/>
        <w:outlineLvl w:val="1"/>
      </w:pPr>
      <w:r>
        <w:t>III. Лекарственные препараты, которыми обеспечиваются</w:t>
      </w:r>
    </w:p>
    <w:p w14:paraId="4ADDA9EA" w14:textId="77777777" w:rsidR="00BB2FA1" w:rsidRDefault="00BB2FA1" w:rsidP="00BB2FA1">
      <w:pPr>
        <w:pStyle w:val="ConsPlusTitle"/>
        <w:jc w:val="center"/>
      </w:pPr>
      <w:r>
        <w:t>больные гипофизарным нанизмом</w:t>
      </w:r>
    </w:p>
    <w:p w14:paraId="34CC62A8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231925BA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FF1A00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1395BE1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AAF22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</w:tr>
      <w:tr w:rsidR="00BB2FA1" w14:paraId="798712B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C91CC6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H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C61A7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5E1638" w14:textId="77777777" w:rsidR="00BB2FA1" w:rsidRDefault="00BB2FA1" w:rsidP="00AA4085">
            <w:pPr>
              <w:pStyle w:val="ConsPlusNormal"/>
            </w:pPr>
          </w:p>
        </w:tc>
      </w:tr>
      <w:tr w:rsidR="00BB2FA1" w14:paraId="632888E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DE7104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H01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467C35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гормоны гипофиза и гипоталамуса и их аналоги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BBCC043" w14:textId="77777777" w:rsidR="00BB2FA1" w:rsidRDefault="00BB2FA1" w:rsidP="00AA4085">
            <w:pPr>
              <w:pStyle w:val="ConsPlusNormal"/>
            </w:pPr>
          </w:p>
        </w:tc>
      </w:tr>
      <w:tr w:rsidR="00BB2FA1" w14:paraId="6E9E9FF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518F97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H01A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A26DA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гормоны передней доли гипофиза и их аналоги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FA456B1" w14:textId="77777777" w:rsidR="00BB2FA1" w:rsidRDefault="00BB2FA1" w:rsidP="00AA4085">
            <w:pPr>
              <w:pStyle w:val="ConsPlusNormal"/>
            </w:pPr>
          </w:p>
        </w:tc>
      </w:tr>
      <w:tr w:rsidR="00BB2FA1" w14:paraId="7394EAB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6A99A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H01AC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9538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соматропин и его агонисты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ABB6E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соматропин</w:t>
            </w:r>
          </w:p>
        </w:tc>
      </w:tr>
    </w:tbl>
    <w:p w14:paraId="32FDB27E" w14:textId="77777777" w:rsidR="00BB2FA1" w:rsidRDefault="00BB2FA1" w:rsidP="00BB2FA1">
      <w:pPr>
        <w:pStyle w:val="ConsPlusNormal"/>
        <w:jc w:val="both"/>
      </w:pPr>
    </w:p>
    <w:p w14:paraId="49B56C35" w14:textId="77777777" w:rsidR="00BB2FA1" w:rsidRDefault="00BB2FA1" w:rsidP="00BB2FA1">
      <w:pPr>
        <w:pStyle w:val="ConsPlusTitle"/>
        <w:jc w:val="center"/>
        <w:outlineLvl w:val="1"/>
      </w:pPr>
      <w:r>
        <w:t>IV. Лекарственные препараты, которыми обеспечиваются</w:t>
      </w:r>
    </w:p>
    <w:p w14:paraId="5004FE53" w14:textId="77777777" w:rsidR="00BB2FA1" w:rsidRDefault="00BB2FA1" w:rsidP="00BB2FA1">
      <w:pPr>
        <w:pStyle w:val="ConsPlusTitle"/>
        <w:jc w:val="center"/>
      </w:pPr>
      <w:r>
        <w:t>больные болезнью Гоше</w:t>
      </w:r>
    </w:p>
    <w:p w14:paraId="6A9DA485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76CC922B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CBD718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4AB8775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C7531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</w:tr>
      <w:tr w:rsidR="00BB2FA1" w14:paraId="515C97C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106785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A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6022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пищеварительный тракт и обмен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C13742C" w14:textId="77777777" w:rsidR="00BB2FA1" w:rsidRDefault="00BB2FA1" w:rsidP="00AA4085">
            <w:pPr>
              <w:pStyle w:val="ConsPlusNormal"/>
            </w:pPr>
          </w:p>
        </w:tc>
      </w:tr>
      <w:tr w:rsidR="00BB2FA1" w14:paraId="6568648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374DF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CB6B7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8B225FD" w14:textId="77777777" w:rsidR="00BB2FA1" w:rsidRDefault="00BB2FA1" w:rsidP="00AA4085">
            <w:pPr>
              <w:pStyle w:val="ConsPlusNormal"/>
            </w:pPr>
          </w:p>
        </w:tc>
      </w:tr>
      <w:tr w:rsidR="00BB2FA1" w14:paraId="57C5AD1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E668F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2567D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B228E9B" w14:textId="77777777" w:rsidR="00BB2FA1" w:rsidRDefault="00BB2FA1" w:rsidP="00AA4085">
            <w:pPr>
              <w:pStyle w:val="ConsPlusNormal"/>
            </w:pPr>
          </w:p>
        </w:tc>
      </w:tr>
      <w:tr w:rsidR="00BB2FA1" w14:paraId="3A6A511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58D606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BB954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FE9763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велаглюцераза альфа</w:t>
            </w:r>
          </w:p>
        </w:tc>
      </w:tr>
      <w:tr w:rsidR="00BB2FA1" w14:paraId="66E078D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BB693B0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64C8BB9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199084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имиглюцераза</w:t>
            </w:r>
          </w:p>
        </w:tc>
      </w:tr>
      <w:tr w:rsidR="00BB2FA1" w14:paraId="35A1C98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C88CE83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76746F1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0194CB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талиглюцераза альфа</w:t>
            </w:r>
          </w:p>
        </w:tc>
      </w:tr>
      <w:tr w:rsidR="00BB2FA1" w14:paraId="023B43D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BDE65D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82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</w:tbl>
    <w:p w14:paraId="36A688F1" w14:textId="77777777" w:rsidR="00BB2FA1" w:rsidRDefault="00BB2FA1" w:rsidP="00BB2FA1">
      <w:pPr>
        <w:pStyle w:val="ConsPlusNormal"/>
        <w:jc w:val="both"/>
      </w:pPr>
    </w:p>
    <w:p w14:paraId="2DE0465E" w14:textId="77777777" w:rsidR="00BB2FA1" w:rsidRDefault="00BB2FA1" w:rsidP="00BB2FA1">
      <w:pPr>
        <w:pStyle w:val="ConsPlusTitle"/>
        <w:jc w:val="center"/>
        <w:outlineLvl w:val="1"/>
      </w:pPr>
      <w:r>
        <w:t>V. Лекарственные препараты, которыми обеспечиваются</w:t>
      </w:r>
    </w:p>
    <w:p w14:paraId="0FF85333" w14:textId="77777777" w:rsidR="00BB2FA1" w:rsidRDefault="00BB2FA1" w:rsidP="00BB2FA1">
      <w:pPr>
        <w:pStyle w:val="ConsPlusTitle"/>
        <w:jc w:val="center"/>
      </w:pPr>
      <w:r>
        <w:t>больные злокачественными новообразованиями лимфоидной,</w:t>
      </w:r>
    </w:p>
    <w:p w14:paraId="449C9734" w14:textId="77777777" w:rsidR="00BB2FA1" w:rsidRDefault="00BB2FA1" w:rsidP="00BB2FA1">
      <w:pPr>
        <w:pStyle w:val="ConsPlusTitle"/>
        <w:jc w:val="center"/>
      </w:pPr>
      <w:r>
        <w:t>кроветворной и родственных им тканей (хронический</w:t>
      </w:r>
    </w:p>
    <w:p w14:paraId="46619143" w14:textId="77777777" w:rsidR="00BB2FA1" w:rsidRDefault="00BB2FA1" w:rsidP="00BB2FA1">
      <w:pPr>
        <w:pStyle w:val="ConsPlusTitle"/>
        <w:jc w:val="center"/>
      </w:pPr>
      <w:r>
        <w:t>миелоидный лейкоз, макроглобулинемия Вальденстрема,</w:t>
      </w:r>
    </w:p>
    <w:p w14:paraId="280E9C58" w14:textId="77777777" w:rsidR="00BB2FA1" w:rsidRDefault="00BB2FA1" w:rsidP="00BB2FA1">
      <w:pPr>
        <w:pStyle w:val="ConsPlusTitle"/>
        <w:jc w:val="center"/>
      </w:pPr>
      <w:r>
        <w:t>множественная миелома, фолликулярная (нодулярная)</w:t>
      </w:r>
    </w:p>
    <w:p w14:paraId="5390B01D" w14:textId="77777777" w:rsidR="00BB2FA1" w:rsidRDefault="00BB2FA1" w:rsidP="00BB2FA1">
      <w:pPr>
        <w:pStyle w:val="ConsPlusTitle"/>
        <w:jc w:val="center"/>
      </w:pPr>
      <w:r>
        <w:t>неходжкинская лимфома, мелкоклеточная (диффузная)</w:t>
      </w:r>
    </w:p>
    <w:p w14:paraId="70C121B2" w14:textId="77777777" w:rsidR="00BB2FA1" w:rsidRDefault="00BB2FA1" w:rsidP="00BB2FA1">
      <w:pPr>
        <w:pStyle w:val="ConsPlusTitle"/>
        <w:jc w:val="center"/>
      </w:pPr>
      <w:r>
        <w:t>неходжкинская лимфома, мелкоклеточная с расщепленными</w:t>
      </w:r>
    </w:p>
    <w:p w14:paraId="3C36AFB6" w14:textId="77777777" w:rsidR="00BB2FA1" w:rsidRDefault="00BB2FA1" w:rsidP="00BB2FA1">
      <w:pPr>
        <w:pStyle w:val="ConsPlusTitle"/>
        <w:jc w:val="center"/>
      </w:pPr>
      <w:r>
        <w:t>ядрами (диффузная) неходжкинская лимфома, крупноклеточная</w:t>
      </w:r>
    </w:p>
    <w:p w14:paraId="18FFB14F" w14:textId="77777777" w:rsidR="00BB2FA1" w:rsidRDefault="00BB2FA1" w:rsidP="00BB2FA1">
      <w:pPr>
        <w:pStyle w:val="ConsPlusTitle"/>
        <w:jc w:val="center"/>
      </w:pPr>
      <w:r>
        <w:t>(диффузная) неходжкинская лимфома, иммунобластная</w:t>
      </w:r>
    </w:p>
    <w:p w14:paraId="2441F586" w14:textId="77777777" w:rsidR="00BB2FA1" w:rsidRDefault="00BB2FA1" w:rsidP="00BB2FA1">
      <w:pPr>
        <w:pStyle w:val="ConsPlusTitle"/>
        <w:jc w:val="center"/>
      </w:pPr>
      <w:r>
        <w:t>(диффузная) неходжкинская лимфома, другие типы диффузных</w:t>
      </w:r>
    </w:p>
    <w:p w14:paraId="1174D6A5" w14:textId="77777777" w:rsidR="00BB2FA1" w:rsidRDefault="00BB2FA1" w:rsidP="00BB2FA1">
      <w:pPr>
        <w:pStyle w:val="ConsPlusTitle"/>
        <w:jc w:val="center"/>
      </w:pPr>
      <w:r>
        <w:t>неходжкинских лимфом, диффузная неходжкинская лимфома</w:t>
      </w:r>
    </w:p>
    <w:p w14:paraId="4A5B3DED" w14:textId="77777777" w:rsidR="00BB2FA1" w:rsidRDefault="00BB2FA1" w:rsidP="00BB2FA1">
      <w:pPr>
        <w:pStyle w:val="ConsPlusTitle"/>
        <w:jc w:val="center"/>
      </w:pPr>
      <w:r>
        <w:t>неуточненная, другие и неуточненные типы неходжкинской</w:t>
      </w:r>
    </w:p>
    <w:p w14:paraId="2963799A" w14:textId="77777777" w:rsidR="00BB2FA1" w:rsidRDefault="00BB2FA1" w:rsidP="00BB2FA1">
      <w:pPr>
        <w:pStyle w:val="ConsPlusTitle"/>
        <w:jc w:val="center"/>
      </w:pPr>
      <w:r>
        <w:t>лимфомы, хронический лимфоцитарный лейкоз)</w:t>
      </w:r>
    </w:p>
    <w:p w14:paraId="683CCDE1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15A35B97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FB30EC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134A9A3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0A491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</w:tr>
      <w:tr w:rsidR="00BB2FA1" w14:paraId="0E1E110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FD6DF9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70B3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5970817" w14:textId="77777777" w:rsidR="00BB2FA1" w:rsidRDefault="00BB2FA1" w:rsidP="00AA4085">
            <w:pPr>
              <w:pStyle w:val="ConsPlusNormal"/>
            </w:pPr>
          </w:p>
        </w:tc>
      </w:tr>
      <w:tr w:rsidR="00BB2FA1" w14:paraId="7892797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281107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C62736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7F2617C" w14:textId="77777777" w:rsidR="00BB2FA1" w:rsidRDefault="00BB2FA1" w:rsidP="00AA4085">
            <w:pPr>
              <w:pStyle w:val="ConsPlusNormal"/>
            </w:pPr>
          </w:p>
        </w:tc>
      </w:tr>
      <w:tr w:rsidR="00BB2FA1" w14:paraId="4A8B329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64A6C2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024B8C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антиметаболиты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6BD0F671" w14:textId="77777777" w:rsidR="00BB2FA1" w:rsidRDefault="00BB2FA1" w:rsidP="00AA4085">
            <w:pPr>
              <w:pStyle w:val="ConsPlusNormal"/>
            </w:pPr>
          </w:p>
        </w:tc>
      </w:tr>
      <w:tr w:rsidR="00BB2FA1" w14:paraId="3464589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920366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L01BB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3D3D0B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аналоги пурина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FFA67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флударабин</w:t>
            </w:r>
          </w:p>
        </w:tc>
      </w:tr>
      <w:tr w:rsidR="00BB2FA1" w14:paraId="7D4E4F3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A802D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L01F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0826F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моноклональные антитела и конъюгаты антител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6FCDA45" w14:textId="77777777" w:rsidR="00BB2FA1" w:rsidRDefault="00BB2FA1" w:rsidP="00AA4085">
            <w:pPr>
              <w:pStyle w:val="ConsPlusNormal"/>
            </w:pPr>
          </w:p>
        </w:tc>
      </w:tr>
      <w:tr w:rsidR="00BB2FA1" w14:paraId="2026B3D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04131F7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(введено </w:t>
            </w:r>
            <w:hyperlink r:id="rId183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распоряжением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6FAE9FA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7CEE4A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L01FC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7278D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CD38 (кластеры дифференцировки 38)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37D79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даратумумаб</w:t>
            </w:r>
          </w:p>
        </w:tc>
      </w:tr>
      <w:tr w:rsidR="00BB2FA1" w14:paraId="6A955CF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2F7E92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E1763CE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25CBB9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изатуксимаб</w:t>
            </w:r>
          </w:p>
        </w:tc>
      </w:tr>
      <w:tr w:rsidR="00BB2FA1" w14:paraId="6F3B821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F1BF965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(введено </w:t>
            </w:r>
            <w:hyperlink r:id="rId184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распоряжением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36AA0D2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8FA837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D9382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F04CFF0" w14:textId="77777777" w:rsidR="00BB2FA1" w:rsidRDefault="00BB2FA1" w:rsidP="00AA4085">
            <w:pPr>
              <w:pStyle w:val="ConsPlusNormal"/>
            </w:pPr>
          </w:p>
        </w:tc>
      </w:tr>
      <w:tr w:rsidR="00BB2FA1" w14:paraId="7DC70C9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4C8027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L01XC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81258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моноклональные антитела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2C8007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ритуксимаб</w:t>
            </w:r>
          </w:p>
        </w:tc>
      </w:tr>
      <w:tr w:rsidR="00BB2FA1" w14:paraId="55C9638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3A75E3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85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03029C0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9FAFDC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L01XE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CE620F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протеинкиназы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38C937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иматиниб</w:t>
            </w:r>
          </w:p>
        </w:tc>
      </w:tr>
      <w:tr w:rsidR="00BB2FA1" w14:paraId="35FC417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6291AF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L01XX</w:t>
            </w:r>
          </w:p>
        </w:tc>
        <w:tc>
          <w:tcPr>
            <w:tcW w:w="402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FCBF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84BFB81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бортезомиб</w:t>
            </w:r>
          </w:p>
        </w:tc>
      </w:tr>
      <w:tr w:rsidR="00BB2FA1" w14:paraId="6AB3108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967E4D2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C2126D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D4993AC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иксазомиб</w:t>
            </w:r>
          </w:p>
        </w:tc>
      </w:tr>
      <w:tr w:rsidR="00BB2FA1" w14:paraId="5A8F749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28E5CE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86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2259825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C78C12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F9728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506D655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леналидомид</w:t>
            </w:r>
          </w:p>
        </w:tc>
      </w:tr>
      <w:tr w:rsidR="00BB2FA1" w14:paraId="13F8D8A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EEA79C1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644DD0C1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84E6EAE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помалидомид</w:t>
            </w:r>
          </w:p>
        </w:tc>
      </w:tr>
      <w:tr w:rsidR="00BB2FA1" w14:paraId="0B56EC4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9BAD5F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87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</w:tbl>
    <w:p w14:paraId="20B346AC" w14:textId="77777777" w:rsidR="00BB2FA1" w:rsidRDefault="00BB2FA1" w:rsidP="00BB2FA1">
      <w:pPr>
        <w:pStyle w:val="ConsPlusNormal"/>
        <w:jc w:val="both"/>
      </w:pPr>
    </w:p>
    <w:p w14:paraId="18AAF706" w14:textId="77777777" w:rsidR="00BB2FA1" w:rsidRDefault="00BB2FA1" w:rsidP="00BB2FA1">
      <w:pPr>
        <w:pStyle w:val="ConsPlusTitle"/>
        <w:jc w:val="center"/>
        <w:outlineLvl w:val="1"/>
      </w:pPr>
      <w:r>
        <w:t>VI. Лекарственные препараты, которыми обеспечиваются</w:t>
      </w:r>
    </w:p>
    <w:p w14:paraId="71D3600B" w14:textId="77777777" w:rsidR="00BB2FA1" w:rsidRDefault="00BB2FA1" w:rsidP="00BB2FA1">
      <w:pPr>
        <w:pStyle w:val="ConsPlusTitle"/>
        <w:jc w:val="center"/>
      </w:pPr>
      <w:r>
        <w:t>больные рассеянным склерозом</w:t>
      </w:r>
    </w:p>
    <w:p w14:paraId="55186F0B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25AD0EB9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568EC5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453E817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F8B7B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</w:tr>
      <w:tr w:rsidR="00BB2FA1" w14:paraId="2670EC8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1A92D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L03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81295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иммуностимуляторы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1AB3D0" w14:textId="77777777" w:rsidR="00BB2FA1" w:rsidRDefault="00BB2FA1" w:rsidP="00AA4085">
            <w:pPr>
              <w:pStyle w:val="ConsPlusNormal"/>
            </w:pPr>
          </w:p>
        </w:tc>
      </w:tr>
      <w:tr w:rsidR="00BB2FA1" w14:paraId="65F753F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52FF40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L03A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BB289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иммуностимуляторы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B46CB6F" w14:textId="77777777" w:rsidR="00BB2FA1" w:rsidRDefault="00BB2FA1" w:rsidP="00AA4085">
            <w:pPr>
              <w:pStyle w:val="ConsPlusNormal"/>
            </w:pPr>
          </w:p>
        </w:tc>
      </w:tr>
      <w:tr w:rsidR="00BB2FA1" w14:paraId="5AC8999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C5D014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L03AB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706AC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интерфероны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610BA5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интерферон бета-1a</w:t>
            </w:r>
          </w:p>
        </w:tc>
      </w:tr>
      <w:tr w:rsidR="00BB2FA1" w14:paraId="6CE9BA2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CB9A387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8C3522D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83463E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интерферон бета-1b</w:t>
            </w:r>
          </w:p>
        </w:tc>
      </w:tr>
      <w:tr w:rsidR="00BB2FA1" w14:paraId="6BC61E7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D96980C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553DB33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D0D21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пэгинтерферон бета-1a</w:t>
            </w:r>
          </w:p>
        </w:tc>
      </w:tr>
      <w:tr w:rsidR="00BB2FA1" w14:paraId="089CA79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A8AA23B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37E6882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7C0A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сампэгинтерферон бета-1a</w:t>
            </w:r>
          </w:p>
        </w:tc>
      </w:tr>
      <w:tr w:rsidR="00BB2FA1" w14:paraId="1CE6D1A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CD545E1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88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16.04.2024 N 938-р)</w:t>
            </w:r>
          </w:p>
        </w:tc>
      </w:tr>
      <w:tr w:rsidR="00BB2FA1" w14:paraId="4665397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E05084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L03AX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21C1A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иммуностимуляторы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B2931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глатирамера ацетат</w:t>
            </w:r>
          </w:p>
        </w:tc>
      </w:tr>
      <w:tr w:rsidR="00BB2FA1" w14:paraId="2F6B85F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45A37A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414E8E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1373EA8" w14:textId="77777777" w:rsidR="00BB2FA1" w:rsidRDefault="00BB2FA1" w:rsidP="00AA4085">
            <w:pPr>
              <w:pStyle w:val="ConsPlusNormal"/>
            </w:pPr>
          </w:p>
        </w:tc>
      </w:tr>
      <w:tr w:rsidR="00BB2FA1" w14:paraId="2E62A3C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AFFA49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C59BD0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9B5614E" w14:textId="77777777" w:rsidR="00BB2FA1" w:rsidRDefault="00BB2FA1" w:rsidP="00AA4085">
            <w:pPr>
              <w:pStyle w:val="ConsPlusNormal"/>
            </w:pPr>
          </w:p>
        </w:tc>
      </w:tr>
      <w:tr w:rsidR="00BB2FA1" w14:paraId="38AEEF4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933181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82EEBD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B1967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алемтузумаб</w:t>
            </w:r>
          </w:p>
        </w:tc>
      </w:tr>
      <w:tr w:rsidR="00BB2FA1" w14:paraId="38954F2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A1E09D4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D6BC2BC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A1A93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дивозилимаб</w:t>
            </w:r>
          </w:p>
        </w:tc>
      </w:tr>
      <w:tr w:rsidR="00BB2FA1" w14:paraId="5771745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0A4D41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D429865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EDD36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кладрибин</w:t>
            </w:r>
          </w:p>
        </w:tc>
      </w:tr>
      <w:tr w:rsidR="00BB2FA1" w14:paraId="3F8CF3F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689E35C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62E41683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634094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натализумаб</w:t>
            </w:r>
          </w:p>
        </w:tc>
      </w:tr>
      <w:tr w:rsidR="00BB2FA1" w14:paraId="2831811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D776CC6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994A3F3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66267B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окрелизумаб</w:t>
            </w:r>
          </w:p>
        </w:tc>
      </w:tr>
      <w:tr w:rsidR="00BB2FA1" w14:paraId="45E0470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E313BC0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1CDEEAC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449FF9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терифлуномид</w:t>
            </w:r>
          </w:p>
        </w:tc>
      </w:tr>
      <w:tr w:rsidR="00BB2FA1" w14:paraId="502695C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11062C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89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16.04.2024 N 938-р)</w:t>
            </w:r>
          </w:p>
        </w:tc>
      </w:tr>
    </w:tbl>
    <w:p w14:paraId="734D04A7" w14:textId="77777777" w:rsidR="00BB2FA1" w:rsidRDefault="00BB2FA1" w:rsidP="00BB2FA1">
      <w:pPr>
        <w:pStyle w:val="ConsPlusNormal"/>
        <w:jc w:val="both"/>
      </w:pPr>
    </w:p>
    <w:p w14:paraId="6CB86331" w14:textId="77777777" w:rsidR="00BB2FA1" w:rsidRDefault="00BB2FA1" w:rsidP="00BB2FA1">
      <w:pPr>
        <w:pStyle w:val="ConsPlusTitle"/>
        <w:jc w:val="center"/>
        <w:outlineLvl w:val="1"/>
      </w:pPr>
      <w:r>
        <w:t>VII. Лекарственные препараты, которыми обеспечиваются</w:t>
      </w:r>
    </w:p>
    <w:p w14:paraId="78C2379F" w14:textId="77777777" w:rsidR="00BB2FA1" w:rsidRDefault="00BB2FA1" w:rsidP="00BB2FA1">
      <w:pPr>
        <w:pStyle w:val="ConsPlusTitle"/>
        <w:jc w:val="center"/>
      </w:pPr>
      <w:r>
        <w:t>пациенты после трансплантации органов и (или) тканей</w:t>
      </w:r>
    </w:p>
    <w:p w14:paraId="4DDCD376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1C3D71B2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BA923B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12CC191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AEC747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</w:tr>
      <w:tr w:rsidR="00BB2FA1" w14:paraId="12439E4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3F796D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223A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2CA85B" w14:textId="77777777" w:rsidR="00BB2FA1" w:rsidRDefault="00BB2FA1" w:rsidP="00AA4085">
            <w:pPr>
              <w:pStyle w:val="ConsPlusNormal"/>
            </w:pPr>
          </w:p>
        </w:tc>
      </w:tr>
      <w:tr w:rsidR="00BB2FA1" w14:paraId="21422AF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71CB18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2D3AC2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D7F8C9C" w14:textId="77777777" w:rsidR="00BB2FA1" w:rsidRDefault="00BB2FA1" w:rsidP="00AA4085">
            <w:pPr>
              <w:pStyle w:val="ConsPlusNormal"/>
            </w:pPr>
          </w:p>
        </w:tc>
      </w:tr>
      <w:tr w:rsidR="00BB2FA1" w14:paraId="49BD276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2772DF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12ADCE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4688B84" w14:textId="77777777" w:rsidR="00BB2FA1" w:rsidRDefault="00BB2FA1" w:rsidP="00AA4085">
            <w:pPr>
              <w:pStyle w:val="ConsPlusNormal"/>
            </w:pPr>
          </w:p>
        </w:tc>
      </w:tr>
      <w:tr w:rsidR="00BB2FA1" w14:paraId="3A1AA9C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89CD20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33291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60A09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микофенолата мофетил</w:t>
            </w:r>
          </w:p>
        </w:tc>
      </w:tr>
      <w:tr w:rsidR="00BB2FA1" w14:paraId="7D8BE9C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BEFCE99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9D589DE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016CB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микофеноловая кислота</w:t>
            </w:r>
          </w:p>
          <w:p w14:paraId="058FED3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эверолимус</w:t>
            </w:r>
          </w:p>
        </w:tc>
      </w:tr>
      <w:tr w:rsidR="00BB2FA1" w14:paraId="7ADAE69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94C23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L04AD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4EBAB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кальциневрина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02E4A0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такролимус</w:t>
            </w:r>
          </w:p>
        </w:tc>
      </w:tr>
      <w:tr w:rsidR="00BB2FA1" w14:paraId="3E4AC84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CC9528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82EDD5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EAD71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циклоспорин</w:t>
            </w:r>
          </w:p>
        </w:tc>
      </w:tr>
    </w:tbl>
    <w:p w14:paraId="55F3133B" w14:textId="77777777" w:rsidR="00BB2FA1" w:rsidRDefault="00BB2FA1" w:rsidP="00BB2FA1">
      <w:pPr>
        <w:pStyle w:val="ConsPlusNormal"/>
        <w:jc w:val="both"/>
      </w:pPr>
    </w:p>
    <w:p w14:paraId="69358F6E" w14:textId="77777777" w:rsidR="00BB2FA1" w:rsidRDefault="00BB2FA1" w:rsidP="00BB2FA1">
      <w:pPr>
        <w:pStyle w:val="ConsPlusTitle"/>
        <w:jc w:val="center"/>
        <w:outlineLvl w:val="1"/>
      </w:pPr>
      <w:r>
        <w:t>VIII. Лекарственные препараты, которыми обеспечиваются</w:t>
      </w:r>
    </w:p>
    <w:p w14:paraId="46CC565D" w14:textId="77777777" w:rsidR="00BB2FA1" w:rsidRDefault="00BB2FA1" w:rsidP="00BB2FA1">
      <w:pPr>
        <w:pStyle w:val="ConsPlusTitle"/>
        <w:jc w:val="center"/>
      </w:pPr>
      <w:r>
        <w:t>больные гемолитико-уремическим синдромом</w:t>
      </w:r>
    </w:p>
    <w:p w14:paraId="2819FABD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269534DC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7B4ED0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42F6844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3E7ED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</w:tr>
      <w:tr w:rsidR="00BB2FA1" w14:paraId="450E2AD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199039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BEAC4F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E4FEC2" w14:textId="77777777" w:rsidR="00BB2FA1" w:rsidRDefault="00BB2FA1" w:rsidP="00AA4085">
            <w:pPr>
              <w:pStyle w:val="ConsPlusNormal"/>
            </w:pPr>
          </w:p>
        </w:tc>
      </w:tr>
      <w:tr w:rsidR="00BB2FA1" w14:paraId="2E14BB1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B8DB78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6C6BA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60EE392F" w14:textId="77777777" w:rsidR="00BB2FA1" w:rsidRDefault="00BB2FA1" w:rsidP="00AA4085">
            <w:pPr>
              <w:pStyle w:val="ConsPlusNormal"/>
            </w:pPr>
          </w:p>
        </w:tc>
      </w:tr>
      <w:tr w:rsidR="00BB2FA1" w14:paraId="23A7CD4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C5ADE6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512652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DBFD6FF" w14:textId="77777777" w:rsidR="00BB2FA1" w:rsidRDefault="00BB2FA1" w:rsidP="00AA4085">
            <w:pPr>
              <w:pStyle w:val="ConsPlusNormal"/>
            </w:pPr>
          </w:p>
        </w:tc>
      </w:tr>
      <w:tr w:rsidR="00BB2FA1" w14:paraId="529C604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7AF20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A51E6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8C90D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экулизумаб</w:t>
            </w:r>
          </w:p>
        </w:tc>
      </w:tr>
    </w:tbl>
    <w:p w14:paraId="5425EF56" w14:textId="77777777" w:rsidR="00BB2FA1" w:rsidRDefault="00BB2FA1" w:rsidP="00BB2FA1">
      <w:pPr>
        <w:pStyle w:val="ConsPlusNormal"/>
        <w:jc w:val="both"/>
      </w:pPr>
    </w:p>
    <w:p w14:paraId="4E5B9FE4" w14:textId="77777777" w:rsidR="00BB2FA1" w:rsidRDefault="00BB2FA1" w:rsidP="00BB2FA1">
      <w:pPr>
        <w:pStyle w:val="ConsPlusTitle"/>
        <w:jc w:val="center"/>
        <w:outlineLvl w:val="1"/>
      </w:pPr>
      <w:r>
        <w:t>IX. Лекарственные препараты, которыми обеспечиваются</w:t>
      </w:r>
    </w:p>
    <w:p w14:paraId="2C11CC04" w14:textId="77777777" w:rsidR="00BB2FA1" w:rsidRDefault="00BB2FA1" w:rsidP="00BB2FA1">
      <w:pPr>
        <w:pStyle w:val="ConsPlusTitle"/>
        <w:jc w:val="center"/>
      </w:pPr>
      <w:r>
        <w:t>больные юношеским артритом с системным началом</w:t>
      </w:r>
    </w:p>
    <w:p w14:paraId="41CC754B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40D88AF6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BBC8EC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6BBEE5B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7EE9B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</w:tr>
      <w:tr w:rsidR="00BB2FA1" w14:paraId="4F60861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E57E0C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56EA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иммунодепрессанты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7CFF72" w14:textId="77777777" w:rsidR="00BB2FA1" w:rsidRDefault="00BB2FA1" w:rsidP="00AA4085">
            <w:pPr>
              <w:pStyle w:val="ConsPlusNormal"/>
            </w:pPr>
          </w:p>
        </w:tc>
      </w:tr>
      <w:tr w:rsidR="00BB2FA1" w14:paraId="17DB92F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05EE3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F915C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69B1E05" w14:textId="77777777" w:rsidR="00BB2FA1" w:rsidRDefault="00BB2FA1" w:rsidP="00AA4085">
            <w:pPr>
              <w:pStyle w:val="ConsPlusNormal"/>
            </w:pPr>
          </w:p>
        </w:tc>
      </w:tr>
      <w:tr w:rsidR="00BB2FA1" w14:paraId="21FD2C0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DA2C05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7B987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фактора некроза опухоли альфа (ФНО-альфа)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392CE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адалимумаб</w:t>
            </w:r>
          </w:p>
        </w:tc>
      </w:tr>
      <w:tr w:rsidR="00BB2FA1" w14:paraId="69D364E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8FF167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52CA781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6D22C4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этанерцепт</w:t>
            </w:r>
          </w:p>
        </w:tc>
      </w:tr>
      <w:tr w:rsidR="00BB2FA1" w14:paraId="144B848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DD37C6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6559B2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интерлейкина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D161C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канакинумаб</w:t>
            </w:r>
          </w:p>
        </w:tc>
      </w:tr>
      <w:tr w:rsidR="00BB2FA1" w14:paraId="3E7E8B1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27762C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ED54FE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27A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тоцилизумаб</w:t>
            </w:r>
          </w:p>
        </w:tc>
      </w:tr>
    </w:tbl>
    <w:p w14:paraId="17AA2096" w14:textId="77777777" w:rsidR="00BB2FA1" w:rsidRDefault="00BB2FA1" w:rsidP="00BB2FA1">
      <w:pPr>
        <w:pStyle w:val="ConsPlusNormal"/>
        <w:jc w:val="both"/>
      </w:pPr>
    </w:p>
    <w:p w14:paraId="74B0D54F" w14:textId="77777777" w:rsidR="00BB2FA1" w:rsidRDefault="00BB2FA1" w:rsidP="00BB2FA1">
      <w:pPr>
        <w:pStyle w:val="ConsPlusTitle"/>
        <w:jc w:val="center"/>
        <w:outlineLvl w:val="1"/>
      </w:pPr>
      <w:r>
        <w:t>X. Лекарственные препараты, которыми обеспечиваются</w:t>
      </w:r>
    </w:p>
    <w:p w14:paraId="3EF42818" w14:textId="77777777" w:rsidR="00BB2FA1" w:rsidRDefault="00BB2FA1" w:rsidP="00BB2FA1">
      <w:pPr>
        <w:pStyle w:val="ConsPlusTitle"/>
        <w:jc w:val="center"/>
      </w:pPr>
      <w:r>
        <w:t>больные мукополисахаридозом I типа</w:t>
      </w:r>
    </w:p>
    <w:p w14:paraId="37B2E5E1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783A3499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529B55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0C1DB05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A02606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</w:tr>
      <w:tr w:rsidR="00BB2FA1" w14:paraId="7E21F3E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C00CD3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CD85B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902D2D" w14:textId="77777777" w:rsidR="00BB2FA1" w:rsidRDefault="00BB2FA1" w:rsidP="00AA4085">
            <w:pPr>
              <w:pStyle w:val="ConsPlusNormal"/>
            </w:pPr>
          </w:p>
        </w:tc>
      </w:tr>
      <w:tr w:rsidR="00BB2FA1" w14:paraId="4B4283D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7960B7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2423FC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29578A7" w14:textId="77777777" w:rsidR="00BB2FA1" w:rsidRDefault="00BB2FA1" w:rsidP="00AA4085">
            <w:pPr>
              <w:pStyle w:val="ConsPlusNormal"/>
            </w:pPr>
          </w:p>
        </w:tc>
      </w:tr>
      <w:tr w:rsidR="00BB2FA1" w14:paraId="3A3407A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C7F15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839A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C874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ларонидаза</w:t>
            </w:r>
          </w:p>
        </w:tc>
      </w:tr>
    </w:tbl>
    <w:p w14:paraId="79155419" w14:textId="77777777" w:rsidR="00BB2FA1" w:rsidRDefault="00BB2FA1" w:rsidP="00BB2FA1">
      <w:pPr>
        <w:pStyle w:val="ConsPlusNormal"/>
        <w:jc w:val="both"/>
      </w:pPr>
    </w:p>
    <w:p w14:paraId="42482E28" w14:textId="77777777" w:rsidR="00BB2FA1" w:rsidRDefault="00BB2FA1" w:rsidP="00BB2FA1">
      <w:pPr>
        <w:pStyle w:val="ConsPlusTitle"/>
        <w:jc w:val="center"/>
        <w:outlineLvl w:val="1"/>
      </w:pPr>
      <w:r>
        <w:t>XI. Лекарственные препараты, которыми обеспечиваются</w:t>
      </w:r>
    </w:p>
    <w:p w14:paraId="661F7DBC" w14:textId="77777777" w:rsidR="00BB2FA1" w:rsidRDefault="00BB2FA1" w:rsidP="00BB2FA1">
      <w:pPr>
        <w:pStyle w:val="ConsPlusTitle"/>
        <w:jc w:val="center"/>
      </w:pPr>
      <w:r>
        <w:t>больные мукополисахаридозом II типа</w:t>
      </w:r>
    </w:p>
    <w:p w14:paraId="612780E4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300481CD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388A4B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6C24AE7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44FF5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</w:tr>
      <w:tr w:rsidR="00BB2FA1" w14:paraId="4269C6E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7F45D1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A4A12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C77F42" w14:textId="77777777" w:rsidR="00BB2FA1" w:rsidRDefault="00BB2FA1" w:rsidP="00AA4085">
            <w:pPr>
              <w:pStyle w:val="ConsPlusNormal"/>
            </w:pPr>
          </w:p>
        </w:tc>
      </w:tr>
      <w:tr w:rsidR="00BB2FA1" w14:paraId="1778BA9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EFFF05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6BB43F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D008199" w14:textId="77777777" w:rsidR="00BB2FA1" w:rsidRDefault="00BB2FA1" w:rsidP="00AA4085">
            <w:pPr>
              <w:pStyle w:val="ConsPlusNormal"/>
            </w:pPr>
          </w:p>
        </w:tc>
      </w:tr>
      <w:tr w:rsidR="00BB2FA1" w14:paraId="64BF544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D9B6EB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EF2B1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F83F79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идурсульфаза</w:t>
            </w:r>
          </w:p>
        </w:tc>
      </w:tr>
      <w:tr w:rsidR="00BB2FA1" w14:paraId="2FAAAD6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11B0AB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B3476C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C7AF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идурсульфаза бета</w:t>
            </w:r>
          </w:p>
        </w:tc>
      </w:tr>
    </w:tbl>
    <w:p w14:paraId="41CC0FEE" w14:textId="77777777" w:rsidR="00BB2FA1" w:rsidRDefault="00BB2FA1" w:rsidP="00BB2FA1">
      <w:pPr>
        <w:pStyle w:val="ConsPlusNormal"/>
        <w:jc w:val="both"/>
      </w:pPr>
    </w:p>
    <w:p w14:paraId="4C8BF56D" w14:textId="77777777" w:rsidR="00BB2FA1" w:rsidRDefault="00BB2FA1" w:rsidP="00BB2FA1">
      <w:pPr>
        <w:pStyle w:val="ConsPlusTitle"/>
        <w:jc w:val="center"/>
        <w:outlineLvl w:val="1"/>
      </w:pPr>
      <w:r>
        <w:t>XII. Лекарственные препараты, которыми обеспечиваются</w:t>
      </w:r>
    </w:p>
    <w:p w14:paraId="305339E1" w14:textId="77777777" w:rsidR="00BB2FA1" w:rsidRDefault="00BB2FA1" w:rsidP="00BB2FA1">
      <w:pPr>
        <w:pStyle w:val="ConsPlusTitle"/>
        <w:jc w:val="center"/>
      </w:pPr>
      <w:r>
        <w:t>больные мукополисахаридозом VI типа</w:t>
      </w:r>
    </w:p>
    <w:p w14:paraId="03E03A11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3066FAE8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C20630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1184275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E5EAA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</w:tr>
      <w:tr w:rsidR="00BB2FA1" w14:paraId="2A83DF0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B456A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6CD2E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E3D589" w14:textId="77777777" w:rsidR="00BB2FA1" w:rsidRDefault="00BB2FA1" w:rsidP="00AA4085">
            <w:pPr>
              <w:pStyle w:val="ConsPlusNormal"/>
            </w:pPr>
          </w:p>
        </w:tc>
      </w:tr>
      <w:tr w:rsidR="00BB2FA1" w14:paraId="6AD1CCF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00F1B5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E9849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желудочно-</w:t>
            </w:r>
            <w:r>
              <w:rPr>
                <w:sz w:val="24"/>
              </w:rPr>
              <w:lastRenderedPageBreak/>
              <w:t>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358A57F" w14:textId="77777777" w:rsidR="00BB2FA1" w:rsidRDefault="00BB2FA1" w:rsidP="00AA4085">
            <w:pPr>
              <w:pStyle w:val="ConsPlusNormal"/>
            </w:pPr>
          </w:p>
        </w:tc>
      </w:tr>
      <w:tr w:rsidR="00BB2FA1" w14:paraId="580DA93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B19CD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DAAE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545A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галсульфаза</w:t>
            </w:r>
          </w:p>
        </w:tc>
      </w:tr>
    </w:tbl>
    <w:p w14:paraId="1F215629" w14:textId="77777777" w:rsidR="00BB2FA1" w:rsidRDefault="00BB2FA1" w:rsidP="00BB2FA1">
      <w:pPr>
        <w:pStyle w:val="ConsPlusNormal"/>
        <w:jc w:val="both"/>
      </w:pPr>
    </w:p>
    <w:p w14:paraId="5CF318B1" w14:textId="77777777" w:rsidR="00BB2FA1" w:rsidRDefault="00BB2FA1" w:rsidP="00BB2FA1">
      <w:pPr>
        <w:pStyle w:val="ConsPlusTitle"/>
        <w:jc w:val="center"/>
        <w:outlineLvl w:val="1"/>
      </w:pPr>
      <w:r>
        <w:t>XIII. Лекарственные препараты, которыми обеспечиваются</w:t>
      </w:r>
    </w:p>
    <w:p w14:paraId="7507282C" w14:textId="77777777" w:rsidR="00BB2FA1" w:rsidRDefault="00BB2FA1" w:rsidP="00BB2FA1">
      <w:pPr>
        <w:pStyle w:val="ConsPlusTitle"/>
        <w:jc w:val="center"/>
      </w:pPr>
      <w:r>
        <w:t>больные апластической анемией неуточненной</w:t>
      </w:r>
    </w:p>
    <w:p w14:paraId="2E9D1313" w14:textId="77777777" w:rsidR="00BB2FA1" w:rsidRDefault="00BB2FA1" w:rsidP="00BB2FA1">
      <w:pPr>
        <w:pStyle w:val="ConsPlusNormal"/>
        <w:jc w:val="center"/>
      </w:pPr>
    </w:p>
    <w:p w14:paraId="5AF199BD" w14:textId="77777777" w:rsidR="00BB2FA1" w:rsidRDefault="00BB2FA1" w:rsidP="00BB2FA1">
      <w:pPr>
        <w:pStyle w:val="ConsPlusNormal"/>
        <w:jc w:val="center"/>
      </w:pPr>
      <w:r>
        <w:rPr>
          <w:sz w:val="24"/>
        </w:rPr>
        <w:t xml:space="preserve">(введен </w:t>
      </w:r>
      <w:hyperlink r:id="rId190" w:tooltip="Распоряжение Правительства РФ от 26.04.2020 N 1142-р &lt;О внесении изменений в распоряжение Правительства от 12.10.2019 N 2406-р&gt; {КонсультантПлюс}">
        <w:r>
          <w:rPr>
            <w:color w:val="0000FF"/>
            <w:sz w:val="24"/>
          </w:rPr>
          <w:t>распоряжением</w:t>
        </w:r>
      </w:hyperlink>
      <w:r>
        <w:rPr>
          <w:sz w:val="24"/>
        </w:rPr>
        <w:t xml:space="preserve"> Правительства РФ от 26.04.2020 N 1142-р)</w:t>
      </w:r>
    </w:p>
    <w:p w14:paraId="01A3DFB3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3ACC0E2A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6C9890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7C9BAC4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Анатомно-терапевтическо-химическая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2E505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</w:tr>
      <w:tr w:rsidR="00BB2FA1" w14:paraId="3797E7D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14839E6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AE201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6CCA41" w14:textId="77777777" w:rsidR="00BB2FA1" w:rsidRDefault="00BB2FA1" w:rsidP="00AA4085">
            <w:pPr>
              <w:pStyle w:val="ConsPlusNormal"/>
            </w:pPr>
          </w:p>
        </w:tc>
      </w:tr>
      <w:tr w:rsidR="00BB2FA1" w14:paraId="5B9EEEB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A6273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3AD8A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A961B38" w14:textId="77777777" w:rsidR="00BB2FA1" w:rsidRDefault="00BB2FA1" w:rsidP="00AA4085">
            <w:pPr>
              <w:pStyle w:val="ConsPlusNormal"/>
            </w:pPr>
          </w:p>
        </w:tc>
      </w:tr>
      <w:tr w:rsidR="00BB2FA1" w14:paraId="072B53A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37AA6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90404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5FEB325" w14:textId="77777777" w:rsidR="00BB2FA1" w:rsidRDefault="00BB2FA1" w:rsidP="00AA4085">
            <w:pPr>
              <w:pStyle w:val="ConsPlusNormal"/>
            </w:pPr>
          </w:p>
        </w:tc>
      </w:tr>
      <w:tr w:rsidR="00BB2FA1" w14:paraId="5BA3E52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434226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L04AD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F17A3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кальциневрина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8E3864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циклоспорин</w:t>
            </w:r>
          </w:p>
        </w:tc>
      </w:tr>
    </w:tbl>
    <w:p w14:paraId="399AF750" w14:textId="77777777" w:rsidR="00BB2FA1" w:rsidRDefault="00BB2FA1" w:rsidP="00BB2FA1">
      <w:pPr>
        <w:pStyle w:val="ConsPlusNormal"/>
        <w:jc w:val="both"/>
      </w:pPr>
    </w:p>
    <w:p w14:paraId="090E925B" w14:textId="77777777" w:rsidR="00BB2FA1" w:rsidRDefault="00BB2FA1" w:rsidP="00BB2FA1">
      <w:pPr>
        <w:pStyle w:val="ConsPlusTitle"/>
        <w:jc w:val="center"/>
        <w:outlineLvl w:val="1"/>
      </w:pPr>
      <w:r>
        <w:t>XIV. Лекарственные препараты, которыми обеспечиваются</w:t>
      </w:r>
    </w:p>
    <w:p w14:paraId="0F115BD1" w14:textId="77777777" w:rsidR="00BB2FA1" w:rsidRDefault="00BB2FA1" w:rsidP="00BB2FA1">
      <w:pPr>
        <w:pStyle w:val="ConsPlusTitle"/>
        <w:jc w:val="center"/>
      </w:pPr>
      <w:r>
        <w:t>больные наследственным дефицитом факторов II (фибриногена),</w:t>
      </w:r>
    </w:p>
    <w:p w14:paraId="27FC2197" w14:textId="77777777" w:rsidR="00BB2FA1" w:rsidRDefault="00BB2FA1" w:rsidP="00BB2FA1">
      <w:pPr>
        <w:pStyle w:val="ConsPlusTitle"/>
        <w:jc w:val="center"/>
      </w:pPr>
      <w:r>
        <w:t>VII (лабильного), X (Стюарта - Прауэра)</w:t>
      </w:r>
    </w:p>
    <w:p w14:paraId="0EA16E55" w14:textId="77777777" w:rsidR="00BB2FA1" w:rsidRDefault="00BB2FA1" w:rsidP="00BB2FA1">
      <w:pPr>
        <w:pStyle w:val="ConsPlusNormal"/>
        <w:jc w:val="center"/>
      </w:pPr>
    </w:p>
    <w:p w14:paraId="62126980" w14:textId="77777777" w:rsidR="00BB2FA1" w:rsidRDefault="00BB2FA1" w:rsidP="00BB2FA1">
      <w:pPr>
        <w:pStyle w:val="ConsPlusNormal"/>
        <w:jc w:val="center"/>
      </w:pPr>
      <w:r>
        <w:rPr>
          <w:sz w:val="24"/>
        </w:rPr>
        <w:t xml:space="preserve">(введен </w:t>
      </w:r>
      <w:hyperlink r:id="rId191" w:tooltip="Распоряжение Правительства РФ от 26.04.2020 N 1142-р &lt;О внесении изменений в распоряжение Правительства от 12.10.2019 N 2406-р&gt; {КонсультантПлюс}">
        <w:r>
          <w:rPr>
            <w:color w:val="0000FF"/>
            <w:sz w:val="24"/>
          </w:rPr>
          <w:t>распоряжением</w:t>
        </w:r>
      </w:hyperlink>
      <w:r>
        <w:rPr>
          <w:sz w:val="24"/>
        </w:rPr>
        <w:t xml:space="preserve"> Правительства РФ от 26.04.2020 N 1142-р)</w:t>
      </w:r>
    </w:p>
    <w:p w14:paraId="77663D4C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2776EF37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84A78B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4C067BF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Анатомно-терапевтическо-химическая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CEB15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</w:tr>
      <w:tr w:rsidR="00BB2FA1" w14:paraId="482DA33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8C3CDD3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B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ABBDE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кровь и система кроветворения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40E213" w14:textId="77777777" w:rsidR="00BB2FA1" w:rsidRDefault="00BB2FA1" w:rsidP="00AA4085">
            <w:pPr>
              <w:pStyle w:val="ConsPlusNormal"/>
            </w:pPr>
          </w:p>
        </w:tc>
      </w:tr>
      <w:tr w:rsidR="00BB2FA1" w14:paraId="69C6D56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DBEE5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536C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гемостатические средства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C7B1AFB" w14:textId="77777777" w:rsidR="00BB2FA1" w:rsidRDefault="00BB2FA1" w:rsidP="00AA4085">
            <w:pPr>
              <w:pStyle w:val="ConsPlusNormal"/>
            </w:pPr>
          </w:p>
        </w:tc>
      </w:tr>
      <w:tr w:rsidR="00BB2FA1" w14:paraId="6E9D8BE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F53EB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74913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 K и другие гемостатики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4F46398" w14:textId="77777777" w:rsidR="00BB2FA1" w:rsidRDefault="00BB2FA1" w:rsidP="00AA4085">
            <w:pPr>
              <w:pStyle w:val="ConsPlusNormal"/>
            </w:pPr>
          </w:p>
        </w:tc>
      </w:tr>
      <w:tr w:rsidR="00BB2FA1" w14:paraId="16C3325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0D9E1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B02BD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76015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факторы свертывания крови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01F2B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эптаког альфа (активированный)</w:t>
            </w:r>
          </w:p>
        </w:tc>
      </w:tr>
    </w:tbl>
    <w:p w14:paraId="596E27CA" w14:textId="77777777" w:rsidR="00BB2FA1" w:rsidRDefault="00BB2FA1" w:rsidP="00BB2FA1">
      <w:pPr>
        <w:pStyle w:val="ConsPlusNormal"/>
        <w:jc w:val="both"/>
      </w:pPr>
    </w:p>
    <w:p w14:paraId="71F94C78" w14:textId="77777777" w:rsidR="00BB2FA1" w:rsidRDefault="00BB2FA1" w:rsidP="00BB2FA1">
      <w:pPr>
        <w:pStyle w:val="ConsPlusNormal"/>
        <w:jc w:val="both"/>
      </w:pPr>
    </w:p>
    <w:p w14:paraId="03F77A81" w14:textId="77777777" w:rsidR="00BB2FA1" w:rsidRDefault="00BB2FA1" w:rsidP="00BB2FA1">
      <w:pPr>
        <w:pStyle w:val="ConsPlusNormal"/>
        <w:jc w:val="both"/>
      </w:pPr>
    </w:p>
    <w:p w14:paraId="48235159" w14:textId="77777777" w:rsidR="00BB2FA1" w:rsidRDefault="00BB2FA1" w:rsidP="00BB2FA1">
      <w:pPr>
        <w:pStyle w:val="ConsPlusNormal"/>
        <w:jc w:val="both"/>
      </w:pPr>
    </w:p>
    <w:p w14:paraId="0DF49CCD" w14:textId="77777777" w:rsidR="00BB2FA1" w:rsidRDefault="00BB2FA1" w:rsidP="00BB2FA1">
      <w:pPr>
        <w:pStyle w:val="ConsPlusNormal"/>
        <w:jc w:val="both"/>
      </w:pPr>
    </w:p>
    <w:p w14:paraId="7C30134D" w14:textId="77777777" w:rsidR="00BB2FA1" w:rsidRDefault="00BB2FA1" w:rsidP="00BB2FA1">
      <w:pPr>
        <w:pStyle w:val="ConsPlusNormal"/>
        <w:jc w:val="right"/>
        <w:outlineLvl w:val="0"/>
      </w:pPr>
      <w:r>
        <w:rPr>
          <w:sz w:val="24"/>
        </w:rPr>
        <w:t>Приложение N 4</w:t>
      </w:r>
    </w:p>
    <w:p w14:paraId="5B615EF7" w14:textId="77777777" w:rsidR="00BB2FA1" w:rsidRDefault="00BB2FA1" w:rsidP="00BB2FA1">
      <w:pPr>
        <w:pStyle w:val="ConsPlusNormal"/>
        <w:jc w:val="right"/>
      </w:pPr>
      <w:r>
        <w:rPr>
          <w:sz w:val="24"/>
        </w:rPr>
        <w:t>к распоряжению Правительства</w:t>
      </w:r>
    </w:p>
    <w:p w14:paraId="41851C72" w14:textId="77777777" w:rsidR="00BB2FA1" w:rsidRDefault="00BB2FA1" w:rsidP="00BB2FA1">
      <w:pPr>
        <w:pStyle w:val="ConsPlusNormal"/>
        <w:jc w:val="right"/>
      </w:pPr>
      <w:r>
        <w:rPr>
          <w:sz w:val="24"/>
        </w:rPr>
        <w:t>Российской Федерации</w:t>
      </w:r>
    </w:p>
    <w:p w14:paraId="2AA11EC7" w14:textId="77777777" w:rsidR="00BB2FA1" w:rsidRDefault="00BB2FA1" w:rsidP="00BB2FA1">
      <w:pPr>
        <w:pStyle w:val="ConsPlusNormal"/>
        <w:jc w:val="right"/>
      </w:pPr>
      <w:r>
        <w:rPr>
          <w:sz w:val="24"/>
        </w:rPr>
        <w:t>от 12 октября 2019 г. N 2406-р</w:t>
      </w:r>
    </w:p>
    <w:p w14:paraId="02267836" w14:textId="77777777" w:rsidR="00BB2FA1" w:rsidRDefault="00BB2FA1" w:rsidP="00BB2FA1">
      <w:pPr>
        <w:pStyle w:val="ConsPlusNormal"/>
        <w:jc w:val="both"/>
      </w:pPr>
    </w:p>
    <w:p w14:paraId="18DE60C6" w14:textId="77777777" w:rsidR="00BB2FA1" w:rsidRDefault="00BB2FA1" w:rsidP="00BB2FA1">
      <w:pPr>
        <w:pStyle w:val="ConsPlusTitle"/>
        <w:jc w:val="center"/>
      </w:pPr>
      <w:bookmarkStart w:id="6" w:name="P5438"/>
      <w:bookmarkEnd w:id="6"/>
      <w:r>
        <w:t>МИНИМАЛЬНЫЙ АССОРТИМЕНТ</w:t>
      </w:r>
    </w:p>
    <w:p w14:paraId="26334567" w14:textId="77777777" w:rsidR="00BB2FA1" w:rsidRDefault="00BB2FA1" w:rsidP="00BB2FA1">
      <w:pPr>
        <w:pStyle w:val="ConsPlusTitle"/>
        <w:jc w:val="center"/>
      </w:pPr>
      <w:r>
        <w:t>ЛЕКАРСТВЕННЫХ ПРЕПАРАТОВ, НЕОБХОДИМЫХ ДЛЯ ОКАЗАНИЯ</w:t>
      </w:r>
    </w:p>
    <w:p w14:paraId="17FA571D" w14:textId="77777777" w:rsidR="00BB2FA1" w:rsidRDefault="00BB2FA1" w:rsidP="00BB2FA1">
      <w:pPr>
        <w:pStyle w:val="ConsPlusTitle"/>
        <w:jc w:val="center"/>
      </w:pPr>
      <w:r>
        <w:t>МЕДИЦИНСКОЙ ПОМОЩИ</w:t>
      </w:r>
    </w:p>
    <w:p w14:paraId="79ECAD14" w14:textId="77777777" w:rsidR="00BB2FA1" w:rsidRDefault="00BB2FA1" w:rsidP="00BB2FA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10486"/>
        <w:gridCol w:w="113"/>
      </w:tblGrid>
      <w:tr w:rsidR="00BB2FA1" w14:paraId="55063138" w14:textId="77777777" w:rsidTr="00AA4085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B8C54A" w14:textId="77777777" w:rsidR="00BB2FA1" w:rsidRDefault="00BB2FA1" w:rsidP="00AA408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756672" w14:textId="77777777" w:rsidR="00BB2FA1" w:rsidRDefault="00BB2FA1" w:rsidP="00AA408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70E816F3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>Список изменяющих документов</w:t>
            </w:r>
          </w:p>
          <w:p w14:paraId="12C56BEE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(в ред. распоряжений Правительства РФ от 23.11.2020 </w:t>
            </w:r>
            <w:hyperlink r:id="rId192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3073-р</w:t>
              </w:r>
            </w:hyperlink>
            <w:r>
              <w:rPr>
                <w:color w:val="392C69"/>
                <w:sz w:val="24"/>
              </w:rPr>
              <w:t>,</w:t>
            </w:r>
          </w:p>
          <w:p w14:paraId="3ACA427B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от 24.08.2022 </w:t>
            </w:r>
            <w:hyperlink r:id="rId193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2419-р</w:t>
              </w:r>
            </w:hyperlink>
            <w:r>
              <w:rPr>
                <w:color w:val="392C69"/>
                <w:sz w:val="24"/>
              </w:rPr>
              <w:t xml:space="preserve">, от 24.12.2022 </w:t>
            </w:r>
            <w:hyperlink r:id="rId194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4173-р</w:t>
              </w:r>
            </w:hyperlink>
            <w:r>
              <w:rPr>
                <w:color w:val="392C69"/>
                <w:sz w:val="24"/>
              </w:rPr>
              <w:t xml:space="preserve">, от 15.01.2025 </w:t>
            </w:r>
            <w:hyperlink r:id="rId195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10-р</w:t>
              </w:r>
            </w:hyperlink>
            <w:r>
              <w:rPr>
                <w:color w:val="392C69"/>
                <w:sz w:val="24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54B49" w14:textId="77777777" w:rsidR="00BB2FA1" w:rsidRDefault="00BB2FA1" w:rsidP="00AA4085">
            <w:pPr>
              <w:pStyle w:val="ConsPlusNormal"/>
            </w:pPr>
          </w:p>
        </w:tc>
      </w:tr>
    </w:tbl>
    <w:p w14:paraId="699B1B5D" w14:textId="77777777" w:rsidR="00BB2FA1" w:rsidRDefault="00BB2FA1" w:rsidP="00BB2FA1">
      <w:pPr>
        <w:pStyle w:val="ConsPlusNormal"/>
        <w:jc w:val="both"/>
      </w:pPr>
    </w:p>
    <w:p w14:paraId="7E75BFCF" w14:textId="77777777" w:rsidR="00BB2FA1" w:rsidRDefault="00BB2FA1" w:rsidP="00BB2FA1">
      <w:pPr>
        <w:pStyle w:val="ConsPlusTitle"/>
        <w:jc w:val="center"/>
        <w:outlineLvl w:val="1"/>
      </w:pPr>
      <w:r>
        <w:t>I. Для аптек (готовых лекарственных форм, производственных,</w:t>
      </w:r>
    </w:p>
    <w:p w14:paraId="064C602A" w14:textId="77777777" w:rsidR="00BB2FA1" w:rsidRDefault="00BB2FA1" w:rsidP="00BB2FA1">
      <w:pPr>
        <w:pStyle w:val="ConsPlusTitle"/>
        <w:jc w:val="center"/>
      </w:pPr>
      <w:r>
        <w:t>производственных с правом изготовления асептических</w:t>
      </w:r>
    </w:p>
    <w:p w14:paraId="3B11D764" w14:textId="77777777" w:rsidR="00BB2FA1" w:rsidRDefault="00BB2FA1" w:rsidP="00BB2FA1">
      <w:pPr>
        <w:pStyle w:val="ConsPlusTitle"/>
        <w:jc w:val="center"/>
      </w:pPr>
      <w:r>
        <w:lastRenderedPageBreak/>
        <w:t>лекарственных препаратов)</w:t>
      </w:r>
    </w:p>
    <w:p w14:paraId="3680F0A5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BB2FA1" w14:paraId="5F44F977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B9CB13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14:paraId="1546C16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14:paraId="5676580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1B9C3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формы</w:t>
            </w:r>
          </w:p>
        </w:tc>
      </w:tr>
      <w:tr w:rsidR="00BB2FA1" w14:paraId="66D9015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23445C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0280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076FF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5EE737" w14:textId="77777777" w:rsidR="00BB2FA1" w:rsidRDefault="00BB2FA1" w:rsidP="00AA4085">
            <w:pPr>
              <w:pStyle w:val="ConsPlusNormal"/>
            </w:pPr>
          </w:p>
        </w:tc>
      </w:tr>
      <w:tr w:rsidR="00BB2FA1" w14:paraId="07148F4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E14868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47A87F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BBE15A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65146C3" w14:textId="77777777" w:rsidR="00BB2FA1" w:rsidRDefault="00BB2FA1" w:rsidP="00AA4085">
            <w:pPr>
              <w:pStyle w:val="ConsPlusNormal"/>
            </w:pPr>
          </w:p>
        </w:tc>
      </w:tr>
      <w:tr w:rsidR="00BB2FA1" w14:paraId="4402B4B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AC9EBA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F62B4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8A6C68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11B6BC7" w14:textId="77777777" w:rsidR="00BB2FA1" w:rsidRDefault="00BB2FA1" w:rsidP="00AA4085">
            <w:pPr>
              <w:pStyle w:val="ConsPlusNormal"/>
            </w:pPr>
          </w:p>
        </w:tc>
      </w:tr>
      <w:tr w:rsidR="00BB2FA1" w14:paraId="67F4774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6DBC16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9735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блокаторы H2-гистаминовых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EF137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фамотидин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6EE1D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B3A79D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8915A1B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9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76BDF9F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D60807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A2C8BB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протонного насоса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9F931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7DF125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  <w:p w14:paraId="53D03CE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таблетки</w:t>
            </w:r>
          </w:p>
        </w:tc>
      </w:tr>
      <w:tr w:rsidR="00BB2FA1" w14:paraId="588CCE5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12C00A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020F0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AB4CB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висмута трикалия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4E963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45C42D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CD5BCC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EB7BC7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C6E8F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EE4389A" w14:textId="77777777" w:rsidR="00BB2FA1" w:rsidRDefault="00BB2FA1" w:rsidP="00AA4085">
            <w:pPr>
              <w:pStyle w:val="ConsPlusNormal"/>
            </w:pPr>
          </w:p>
        </w:tc>
      </w:tr>
      <w:tr w:rsidR="00BB2FA1" w14:paraId="1A11FAB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27DE6B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3099A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28A689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2DC5768" w14:textId="77777777" w:rsidR="00BB2FA1" w:rsidRDefault="00BB2FA1" w:rsidP="00AA4085">
            <w:pPr>
              <w:pStyle w:val="ConsPlusNormal"/>
            </w:pPr>
          </w:p>
        </w:tc>
      </w:tr>
      <w:tr w:rsidR="00BB2FA1" w14:paraId="623F260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ECCE2D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52795E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AE3DB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982994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2F00DDC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BA3210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C36E9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1B24D4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04B9787" w14:textId="77777777" w:rsidR="00BB2FA1" w:rsidRDefault="00BB2FA1" w:rsidP="00AA4085">
            <w:pPr>
              <w:pStyle w:val="ConsPlusNormal"/>
            </w:pPr>
          </w:p>
        </w:tc>
      </w:tr>
      <w:tr w:rsidR="00BB2FA1" w14:paraId="0E54C1E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F47E21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3B8A5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DBCA9F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9D07CE9" w14:textId="77777777" w:rsidR="00BB2FA1" w:rsidRDefault="00BB2FA1" w:rsidP="00AA4085">
            <w:pPr>
              <w:pStyle w:val="ConsPlusNormal"/>
            </w:pPr>
          </w:p>
        </w:tc>
      </w:tr>
      <w:tr w:rsidR="00BB2FA1" w14:paraId="755F110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49E6FE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D3921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C916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4705A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ректальные; таблетки</w:t>
            </w:r>
          </w:p>
        </w:tc>
      </w:tr>
      <w:tr w:rsidR="00BB2FA1" w14:paraId="576E55F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B1DC63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04AD3B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1A937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C5D4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3225C9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EE5470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CE22D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BED326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5B385D7" w14:textId="77777777" w:rsidR="00BB2FA1" w:rsidRDefault="00BB2FA1" w:rsidP="00AA4085">
            <w:pPr>
              <w:pStyle w:val="ConsPlusNormal"/>
            </w:pPr>
          </w:p>
        </w:tc>
      </w:tr>
      <w:tr w:rsidR="00BB2FA1" w14:paraId="60AF603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465A9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0DBE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04878F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7555BCC" w14:textId="77777777" w:rsidR="00BB2FA1" w:rsidRDefault="00BB2FA1" w:rsidP="00AA4085">
            <w:pPr>
              <w:pStyle w:val="ConsPlusNormal"/>
            </w:pPr>
          </w:p>
        </w:tc>
      </w:tr>
      <w:tr w:rsidR="00BB2FA1" w14:paraId="7F73CC9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30A5C1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7CD1B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285A1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A31D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  <w:p w14:paraId="0BACCE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таблетки</w:t>
            </w:r>
          </w:p>
        </w:tc>
      </w:tr>
      <w:tr w:rsidR="00BB2FA1" w14:paraId="1EB3889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87CD4E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FFD1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C0479C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2BFAF43" w14:textId="77777777" w:rsidR="00BB2FA1" w:rsidRDefault="00BB2FA1" w:rsidP="00AA4085">
            <w:pPr>
              <w:pStyle w:val="ConsPlusNormal"/>
            </w:pPr>
          </w:p>
        </w:tc>
      </w:tr>
      <w:tr w:rsidR="00BB2FA1" w14:paraId="60F7B4E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8AD36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0DC0C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4DD2E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бифидобактерии бифидум или пробиотик из бифидобактерий бифидум однокомпонентный сорбированный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44F4AD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или порошок для приема внутрь</w:t>
            </w:r>
          </w:p>
        </w:tc>
      </w:tr>
      <w:tr w:rsidR="00BB2FA1" w14:paraId="3BA4DC5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9E32F93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97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24.12.2022 N 4173-р)</w:t>
            </w:r>
          </w:p>
        </w:tc>
      </w:tr>
      <w:tr w:rsidR="00BB2FA1" w14:paraId="41291B3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EA5C97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92E24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A38802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9848AE" w14:textId="77777777" w:rsidR="00BB2FA1" w:rsidRDefault="00BB2FA1" w:rsidP="00AA4085">
            <w:pPr>
              <w:pStyle w:val="ConsPlusNormal"/>
            </w:pPr>
          </w:p>
        </w:tc>
      </w:tr>
      <w:tr w:rsidR="00BB2FA1" w14:paraId="28716C5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1051AC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BE1981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препараты, способствующие пищеварению, включая ферментные </w:t>
            </w:r>
            <w:r>
              <w:rPr>
                <w:sz w:val="24"/>
              </w:rPr>
              <w:lastRenderedPageBreak/>
              <w:t>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8957D7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9FBB591" w14:textId="77777777" w:rsidR="00BB2FA1" w:rsidRDefault="00BB2FA1" w:rsidP="00AA4085">
            <w:pPr>
              <w:pStyle w:val="ConsPlusNormal"/>
            </w:pPr>
          </w:p>
        </w:tc>
      </w:tr>
      <w:tr w:rsidR="00BB2FA1" w14:paraId="6EA2C6A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257332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6534E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4EA950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663D30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или таблетки</w:t>
            </w:r>
          </w:p>
        </w:tc>
      </w:tr>
      <w:tr w:rsidR="00BB2FA1" w14:paraId="560F262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5AC915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84FD2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953FE9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65BAD2C" w14:textId="77777777" w:rsidR="00BB2FA1" w:rsidRDefault="00BB2FA1" w:rsidP="00AA4085">
            <w:pPr>
              <w:pStyle w:val="ConsPlusNormal"/>
            </w:pPr>
          </w:p>
        </w:tc>
      </w:tr>
      <w:tr w:rsidR="00BB2FA1" w14:paraId="678B6EE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E38B19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000CF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A12569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C8FE685" w14:textId="77777777" w:rsidR="00BB2FA1" w:rsidRDefault="00BB2FA1" w:rsidP="00AA4085">
            <w:pPr>
              <w:pStyle w:val="ConsPlusNormal"/>
            </w:pPr>
          </w:p>
        </w:tc>
      </w:tr>
      <w:tr w:rsidR="00BB2FA1" w14:paraId="125CE80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B29A39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761A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8D2F72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061AD5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драже</w:t>
            </w:r>
          </w:p>
          <w:p w14:paraId="1E432E8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таблетки</w:t>
            </w:r>
          </w:p>
        </w:tc>
      </w:tr>
      <w:tr w:rsidR="00BB2FA1" w14:paraId="4D416AD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13E3F78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1599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сердечно-сосудистая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B9A0E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5E21C0" w14:textId="77777777" w:rsidR="00BB2FA1" w:rsidRDefault="00BB2FA1" w:rsidP="00AA4085">
            <w:pPr>
              <w:pStyle w:val="ConsPlusNormal"/>
            </w:pPr>
          </w:p>
        </w:tc>
      </w:tr>
      <w:tr w:rsidR="00BB2FA1" w14:paraId="0E7D46E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1AC746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FFA53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1503BE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E1749F6" w14:textId="77777777" w:rsidR="00BB2FA1" w:rsidRDefault="00BB2FA1" w:rsidP="00AA4085">
            <w:pPr>
              <w:pStyle w:val="ConsPlusNormal"/>
            </w:pPr>
          </w:p>
        </w:tc>
      </w:tr>
      <w:tr w:rsidR="00BB2FA1" w14:paraId="7B77803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7169C9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81D9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585719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B6276E2" w14:textId="77777777" w:rsidR="00BB2FA1" w:rsidRDefault="00BB2FA1" w:rsidP="00AA4085">
            <w:pPr>
              <w:pStyle w:val="ConsPlusNormal"/>
            </w:pPr>
          </w:p>
        </w:tc>
      </w:tr>
      <w:tr w:rsidR="00BB2FA1" w14:paraId="1424F64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27E75B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8773FC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1D7968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изосорбида динитрат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6B5B6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415F1E1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907CFF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C2F57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150179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изосорбида мононитрат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8A701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  <w:p w14:paraId="69F399C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таблетки</w:t>
            </w:r>
          </w:p>
        </w:tc>
      </w:tr>
      <w:tr w:rsidR="00BB2FA1" w14:paraId="63130C7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911438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65935B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76F72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98650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подъязычный дозированный;</w:t>
            </w:r>
          </w:p>
          <w:p w14:paraId="50D0532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38F8C07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CD2BA8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4B945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D8643F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2E93DE8" w14:textId="77777777" w:rsidR="00BB2FA1" w:rsidRDefault="00BB2FA1" w:rsidP="00AA4085">
            <w:pPr>
              <w:pStyle w:val="ConsPlusNormal"/>
            </w:pPr>
          </w:p>
        </w:tc>
      </w:tr>
      <w:tr w:rsidR="00BB2FA1" w14:paraId="586BCE0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9FBED7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0D0F6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тиазидные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B9E752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901782A" w14:textId="77777777" w:rsidR="00BB2FA1" w:rsidRDefault="00BB2FA1" w:rsidP="00AA4085">
            <w:pPr>
              <w:pStyle w:val="ConsPlusNormal"/>
            </w:pPr>
          </w:p>
        </w:tc>
      </w:tr>
      <w:tr w:rsidR="00BB2FA1" w14:paraId="223D720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ACBDC8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D7F5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CFD42E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гидрохлоротиазид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AFCE08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267F287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A4B729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B78101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"петлевые"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80DA77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EDE0552" w14:textId="77777777" w:rsidR="00BB2FA1" w:rsidRDefault="00BB2FA1" w:rsidP="00AA4085">
            <w:pPr>
              <w:pStyle w:val="ConsPlusNormal"/>
            </w:pPr>
          </w:p>
        </w:tc>
      </w:tr>
      <w:tr w:rsidR="00BB2FA1" w14:paraId="7A93307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740BCB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99598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B08011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фуросемид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D1F086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1E909C5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B70A2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80DCB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калийсберегающие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43CD49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CB45E41" w14:textId="77777777" w:rsidR="00BB2FA1" w:rsidRDefault="00BB2FA1" w:rsidP="00AA4085">
            <w:pPr>
              <w:pStyle w:val="ConsPlusNormal"/>
            </w:pPr>
          </w:p>
        </w:tc>
      </w:tr>
      <w:tr w:rsidR="00BB2FA1" w14:paraId="1D54044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CCA55F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9511D4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антагонисты альдостерона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7DD15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спиронолактон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784CD4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  <w:p w14:paraId="2CC504C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таблетки</w:t>
            </w:r>
          </w:p>
        </w:tc>
      </w:tr>
      <w:tr w:rsidR="00BB2FA1" w14:paraId="38B9AAE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B35F3E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FDB07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0C4AC3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0E6EB4" w14:textId="77777777" w:rsidR="00BB2FA1" w:rsidRDefault="00BB2FA1" w:rsidP="00AA4085">
            <w:pPr>
              <w:pStyle w:val="ConsPlusNormal"/>
            </w:pPr>
          </w:p>
        </w:tc>
      </w:tr>
      <w:tr w:rsidR="00BB2FA1" w14:paraId="0874BBA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DD827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DE395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EA5FA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0639C6D" w14:textId="77777777" w:rsidR="00BB2FA1" w:rsidRDefault="00BB2FA1" w:rsidP="00AA4085">
            <w:pPr>
              <w:pStyle w:val="ConsPlusNormal"/>
            </w:pPr>
          </w:p>
        </w:tc>
      </w:tr>
      <w:tr w:rsidR="00BB2FA1" w14:paraId="59FE369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150603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8734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селективные бета-</w:t>
            </w:r>
            <w:r>
              <w:rPr>
                <w:sz w:val="24"/>
              </w:rPr>
              <w:lastRenderedPageBreak/>
              <w:t>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4F7BA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атенолол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EA779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3277FAF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8049F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CA27B2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блокаторы кальциевых каналов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05B224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3F67A6" w14:textId="77777777" w:rsidR="00BB2FA1" w:rsidRDefault="00BB2FA1" w:rsidP="00AA4085">
            <w:pPr>
              <w:pStyle w:val="ConsPlusNormal"/>
            </w:pPr>
          </w:p>
        </w:tc>
      </w:tr>
      <w:tr w:rsidR="00BB2FA1" w14:paraId="31A28E2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FE376E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4563E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BA7F37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533DC99" w14:textId="77777777" w:rsidR="00BB2FA1" w:rsidRDefault="00BB2FA1" w:rsidP="00AA4085">
            <w:pPr>
              <w:pStyle w:val="ConsPlusNormal"/>
            </w:pPr>
          </w:p>
        </w:tc>
      </w:tr>
      <w:tr w:rsidR="00BB2FA1" w14:paraId="1D9F7BA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35682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C08CA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EA95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дигидропиридина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56367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амлодипин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1971F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152BC71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A5700C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C561C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D44766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нифедипин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67E45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DB76B6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B8155C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C08D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BC4BB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селективные блокаторы кальциевых каналов с прямым действием на сердце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563129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4CCBE90" w14:textId="77777777" w:rsidR="00BB2FA1" w:rsidRDefault="00BB2FA1" w:rsidP="00AA4085">
            <w:pPr>
              <w:pStyle w:val="ConsPlusNormal"/>
            </w:pPr>
          </w:p>
        </w:tc>
      </w:tr>
      <w:tr w:rsidR="00BB2FA1" w14:paraId="414A026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09F7CF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C08DA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18A25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фенилалкиламина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BC8308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верапамил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9F9DA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13CF931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F4B1B4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63832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средства, действующие на ренин-ангиотензиновую систему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7AA9C9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466CFA" w14:textId="77777777" w:rsidR="00BB2FA1" w:rsidRDefault="00BB2FA1" w:rsidP="00AA4085">
            <w:pPr>
              <w:pStyle w:val="ConsPlusNormal"/>
            </w:pPr>
          </w:p>
        </w:tc>
      </w:tr>
      <w:tr w:rsidR="00BB2FA1" w14:paraId="7605C36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D4B35F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961552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60CF45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A067D67" w14:textId="77777777" w:rsidR="00BB2FA1" w:rsidRDefault="00BB2FA1" w:rsidP="00AA4085">
            <w:pPr>
              <w:pStyle w:val="ConsPlusNormal"/>
            </w:pPr>
          </w:p>
        </w:tc>
      </w:tr>
      <w:tr w:rsidR="00BB2FA1" w14:paraId="012C9DE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626A20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322F5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F39E5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каптоприл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B1A75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AE6602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7B1CB6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D61D1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327EB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эналаприл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D7A60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4ADF7EE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302DCF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C09C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E460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767328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D0B0585" w14:textId="77777777" w:rsidR="00BB2FA1" w:rsidRDefault="00BB2FA1" w:rsidP="00AA4085">
            <w:pPr>
              <w:pStyle w:val="ConsPlusNormal"/>
            </w:pPr>
          </w:p>
        </w:tc>
      </w:tr>
      <w:tr w:rsidR="00BB2FA1" w14:paraId="167FEF8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15527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C09CA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C098F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5D4D27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лозартан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09BDD2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</w:t>
            </w:r>
          </w:p>
        </w:tc>
      </w:tr>
      <w:tr w:rsidR="00BB2FA1" w14:paraId="066AD12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15812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509D2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4D0C39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7ED51E1" w14:textId="77777777" w:rsidR="00BB2FA1" w:rsidRDefault="00BB2FA1" w:rsidP="00AA4085">
            <w:pPr>
              <w:pStyle w:val="ConsPlusNormal"/>
            </w:pPr>
          </w:p>
        </w:tc>
      </w:tr>
      <w:tr w:rsidR="00BB2FA1" w14:paraId="1BE3F2B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AE753C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8709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27DF99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5DDDFEA" w14:textId="77777777" w:rsidR="00BB2FA1" w:rsidRDefault="00BB2FA1" w:rsidP="00AA4085">
            <w:pPr>
              <w:pStyle w:val="ConsPlusNormal"/>
            </w:pPr>
          </w:p>
        </w:tc>
      </w:tr>
      <w:tr w:rsidR="00BB2FA1" w14:paraId="5065FEA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2E35E1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C10AA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9DDC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ГМГ-КоА-редуктазы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E1EC27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аторвастатин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D16A9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капсулы,</w:t>
            </w:r>
          </w:p>
          <w:p w14:paraId="2961C61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таблетки, покрытые оболочкой,</w:t>
            </w:r>
          </w:p>
          <w:p w14:paraId="26F998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таблетки, покрытые пленочной оболочкой</w:t>
            </w:r>
          </w:p>
        </w:tc>
      </w:tr>
      <w:tr w:rsidR="00BB2FA1" w14:paraId="2A446DF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3E62A25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FEBCE7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45CA35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0F320F7" w14:textId="77777777" w:rsidR="00BB2FA1" w:rsidRDefault="00BB2FA1" w:rsidP="00AA4085">
            <w:pPr>
              <w:pStyle w:val="ConsPlusNormal"/>
            </w:pPr>
          </w:p>
        </w:tc>
      </w:tr>
      <w:tr w:rsidR="00BB2FA1" w14:paraId="632110A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E3C369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07E5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F2954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9559424" w14:textId="77777777" w:rsidR="00BB2FA1" w:rsidRDefault="00BB2FA1" w:rsidP="00AA4085">
            <w:pPr>
              <w:pStyle w:val="ConsPlusNormal"/>
            </w:pPr>
          </w:p>
        </w:tc>
      </w:tr>
      <w:tr w:rsidR="00BB2FA1" w14:paraId="5625BF2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87CB8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97C8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3E50B1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4E6D27B" w14:textId="77777777" w:rsidR="00BB2FA1" w:rsidRDefault="00BB2FA1" w:rsidP="00AA4085">
            <w:pPr>
              <w:pStyle w:val="ConsPlusNormal"/>
            </w:pPr>
          </w:p>
        </w:tc>
      </w:tr>
      <w:tr w:rsidR="00BB2FA1" w14:paraId="706BD1B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124235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26CEC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7C4EAF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769B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гель вагинальный,</w:t>
            </w:r>
          </w:p>
          <w:p w14:paraId="693F6AE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таблетки вагинальные,</w:t>
            </w:r>
          </w:p>
          <w:p w14:paraId="40F41F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суппозитории вагинальные</w:t>
            </w:r>
          </w:p>
        </w:tc>
      </w:tr>
      <w:tr w:rsidR="00BB2FA1" w14:paraId="4E02E46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35A5E95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EB5E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C825183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E7DDFE3" w14:textId="77777777" w:rsidR="00BB2FA1" w:rsidRDefault="00BB2FA1" w:rsidP="00AA4085">
            <w:pPr>
              <w:pStyle w:val="ConsPlusNormal"/>
            </w:pPr>
          </w:p>
        </w:tc>
      </w:tr>
      <w:tr w:rsidR="00BB2FA1" w14:paraId="3CE3695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00019B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EE6FE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C36A6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9D71F95" w14:textId="77777777" w:rsidR="00BB2FA1" w:rsidRDefault="00BB2FA1" w:rsidP="00AA4085">
            <w:pPr>
              <w:pStyle w:val="ConsPlusNormal"/>
            </w:pPr>
          </w:p>
        </w:tc>
      </w:tr>
      <w:tr w:rsidR="00BB2FA1" w14:paraId="18F96C0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4C78F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FC926B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2E03BD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F646167" w14:textId="77777777" w:rsidR="00BB2FA1" w:rsidRDefault="00BB2FA1" w:rsidP="00AA4085">
            <w:pPr>
              <w:pStyle w:val="ConsPlusNormal"/>
            </w:pPr>
          </w:p>
        </w:tc>
      </w:tr>
      <w:tr w:rsidR="00BB2FA1" w14:paraId="42023ED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3B250E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AD6EAF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200C3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6905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крем для наружного применения или мазь для наружного применения</w:t>
            </w:r>
          </w:p>
        </w:tc>
      </w:tr>
      <w:tr w:rsidR="00BB2FA1" w14:paraId="187B231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B3225B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DDD7BE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4E71D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дексаметазон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156C2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C1D632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FCDD53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C3A2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52CB1F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EB3A067" w14:textId="77777777" w:rsidR="00BB2FA1" w:rsidRDefault="00BB2FA1" w:rsidP="00AA4085">
            <w:pPr>
              <w:pStyle w:val="ConsPlusNormal"/>
            </w:pPr>
          </w:p>
        </w:tc>
      </w:tr>
      <w:tr w:rsidR="00BB2FA1" w14:paraId="75B003E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E73052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D986A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антибактериальные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B3F595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8531096" w14:textId="77777777" w:rsidR="00BB2FA1" w:rsidRDefault="00BB2FA1" w:rsidP="00AA4085">
            <w:pPr>
              <w:pStyle w:val="ConsPlusNormal"/>
            </w:pPr>
          </w:p>
        </w:tc>
      </w:tr>
      <w:tr w:rsidR="00BB2FA1" w14:paraId="6F7D934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C91FA8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45BA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8FE916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91D2E13" w14:textId="77777777" w:rsidR="00BB2FA1" w:rsidRDefault="00BB2FA1" w:rsidP="00AA4085">
            <w:pPr>
              <w:pStyle w:val="ConsPlusNormal"/>
            </w:pPr>
          </w:p>
        </w:tc>
      </w:tr>
      <w:tr w:rsidR="00BB2FA1" w14:paraId="495CCF2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F88C95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D9FE1E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9A9F4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доксициклин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80BD7A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или таблетки</w:t>
            </w:r>
          </w:p>
        </w:tc>
      </w:tr>
      <w:tr w:rsidR="00BB2FA1" w14:paraId="19058BB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83C87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2AE20A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D283D1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BBCE762" w14:textId="77777777" w:rsidR="00BB2FA1" w:rsidRDefault="00BB2FA1" w:rsidP="00AA4085">
            <w:pPr>
              <w:pStyle w:val="ConsPlusNormal"/>
            </w:pPr>
          </w:p>
        </w:tc>
      </w:tr>
      <w:tr w:rsidR="00BB2FA1" w14:paraId="6036B44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4CEDCA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F3CA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9A60C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2401A1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1E980A0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DAE2D2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062D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бета-лактамные антибактериальные препараты: пенициллины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DFBDC7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2457B4C" w14:textId="77777777" w:rsidR="00BB2FA1" w:rsidRDefault="00BB2FA1" w:rsidP="00AA4085">
            <w:pPr>
              <w:pStyle w:val="ConsPlusNormal"/>
            </w:pPr>
          </w:p>
        </w:tc>
      </w:tr>
      <w:tr w:rsidR="00BB2FA1" w14:paraId="60998BA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9C6365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4207C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пенициллины </w:t>
            </w:r>
            <w:r>
              <w:rPr>
                <w:sz w:val="24"/>
              </w:rPr>
              <w:lastRenderedPageBreak/>
              <w:t>широкого спектра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D6771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амоксициллин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8AEC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или таблетки</w:t>
            </w:r>
          </w:p>
        </w:tc>
      </w:tr>
      <w:tr w:rsidR="00BB2FA1" w14:paraId="109AB44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D8FCC39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98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4834F36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A01B36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E4B1F3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сульфаниламиды и триметоприм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2F9B423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8061CE" w14:textId="77777777" w:rsidR="00BB2FA1" w:rsidRDefault="00BB2FA1" w:rsidP="00AA4085">
            <w:pPr>
              <w:pStyle w:val="ConsPlusNormal"/>
            </w:pPr>
          </w:p>
        </w:tc>
      </w:tr>
      <w:tr w:rsidR="00BB2FA1" w14:paraId="530E118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26B836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19CC1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5CAC9E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ко-тримоксазол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B03ED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внутрь;</w:t>
            </w:r>
          </w:p>
          <w:p w14:paraId="07689A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C5654D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DC273E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E550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антибактериальные препараты, производные хинолона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460BE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142D79C" w14:textId="77777777" w:rsidR="00BB2FA1" w:rsidRDefault="00BB2FA1" w:rsidP="00AA4085">
            <w:pPr>
              <w:pStyle w:val="ConsPlusNormal"/>
            </w:pPr>
          </w:p>
        </w:tc>
      </w:tr>
      <w:tr w:rsidR="00BB2FA1" w14:paraId="28905F0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7018C6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J01MA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17527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фторхинолоны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66669C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ципрофлоксацин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F46F9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</w:t>
            </w:r>
          </w:p>
          <w:p w14:paraId="59693F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капли глазные и ушные;</w:t>
            </w:r>
          </w:p>
          <w:p w14:paraId="35B24C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ушные;</w:t>
            </w:r>
          </w:p>
          <w:p w14:paraId="143DF94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46E8AF4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9A414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9C7CB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0D5595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3D03E08" w14:textId="77777777" w:rsidR="00BB2FA1" w:rsidRDefault="00BB2FA1" w:rsidP="00AA4085">
            <w:pPr>
              <w:pStyle w:val="ConsPlusNormal"/>
            </w:pPr>
          </w:p>
        </w:tc>
      </w:tr>
      <w:tr w:rsidR="00BB2FA1" w14:paraId="4B73A72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799A9C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D13602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B5DAE9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3FF7D39" w14:textId="77777777" w:rsidR="00BB2FA1" w:rsidRDefault="00BB2FA1" w:rsidP="00AA4085">
            <w:pPr>
              <w:pStyle w:val="ConsPlusNormal"/>
            </w:pPr>
          </w:p>
        </w:tc>
      </w:tr>
      <w:tr w:rsidR="00BB2FA1" w14:paraId="37263F8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EE187B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D2183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триазола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9C937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флуконазол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763B5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73AC7A1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15F8BD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98465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72D90F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A1FDEA0" w14:textId="77777777" w:rsidR="00BB2FA1" w:rsidRDefault="00BB2FA1" w:rsidP="00AA4085">
            <w:pPr>
              <w:pStyle w:val="ConsPlusNormal"/>
            </w:pPr>
          </w:p>
        </w:tc>
      </w:tr>
      <w:tr w:rsidR="00BB2FA1" w14:paraId="4B48C88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AD58A2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D217E9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90235D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D7F116" w14:textId="77777777" w:rsidR="00BB2FA1" w:rsidRDefault="00BB2FA1" w:rsidP="00AA4085">
            <w:pPr>
              <w:pStyle w:val="ConsPlusNormal"/>
            </w:pPr>
          </w:p>
        </w:tc>
      </w:tr>
      <w:tr w:rsidR="00BB2FA1" w14:paraId="29643BD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243018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F9F2B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нуклеозиды и нуклеотиды, кроме ингибиторов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850FC9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5F5FA9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крем для наружного применения или мазь для наружного применения;</w:t>
            </w:r>
          </w:p>
          <w:p w14:paraId="189BBB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242DC93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558779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DF045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нейраминидазы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5B0C0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осельтамивир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8D7A6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3EDE665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B8D419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51AD6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1A250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AE6AF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7E3944A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5082E7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5EC049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A7901E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F49D3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A652DC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60B290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5330A6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223D9A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462B92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или таблетки</w:t>
            </w:r>
          </w:p>
        </w:tc>
      </w:tr>
      <w:tr w:rsidR="00BB2FA1" w14:paraId="73D6D99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69A4918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F2E5E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C699923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24E0F4" w14:textId="77777777" w:rsidR="00BB2FA1" w:rsidRDefault="00BB2FA1" w:rsidP="00AA4085">
            <w:pPr>
              <w:pStyle w:val="ConsPlusNormal"/>
            </w:pPr>
          </w:p>
        </w:tc>
      </w:tr>
      <w:tr w:rsidR="00BB2FA1" w14:paraId="5D1FAF8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467484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94DC4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770DAB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83C4BF" w14:textId="77777777" w:rsidR="00BB2FA1" w:rsidRDefault="00BB2FA1" w:rsidP="00AA4085">
            <w:pPr>
              <w:pStyle w:val="ConsPlusNormal"/>
            </w:pPr>
          </w:p>
        </w:tc>
      </w:tr>
      <w:tr w:rsidR="00BB2FA1" w14:paraId="12B405C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39E77B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16434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C2CA40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9D257C" w14:textId="77777777" w:rsidR="00BB2FA1" w:rsidRDefault="00BB2FA1" w:rsidP="00AA4085">
            <w:pPr>
              <w:pStyle w:val="ConsPlusNormal"/>
            </w:pPr>
          </w:p>
        </w:tc>
      </w:tr>
      <w:tr w:rsidR="00BB2FA1" w14:paraId="2142037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F4F57B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1E439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B8979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40C1C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глазные;</w:t>
            </w:r>
          </w:p>
          <w:p w14:paraId="2FB72CE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785D8F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C8ACD0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3E7A0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7F56E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DA087C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или таблетки;</w:t>
            </w:r>
          </w:p>
          <w:p w14:paraId="5285868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</w:t>
            </w:r>
          </w:p>
        </w:tc>
      </w:tr>
      <w:tr w:rsidR="00BB2FA1" w14:paraId="14BC665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4E0FD88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66B0BA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3AB80F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57FD934" w14:textId="77777777" w:rsidR="00BB2FA1" w:rsidRDefault="00BB2FA1" w:rsidP="00AA4085">
            <w:pPr>
              <w:pStyle w:val="ConsPlusNormal"/>
            </w:pPr>
          </w:p>
        </w:tc>
      </w:tr>
      <w:tr w:rsidR="00BB2FA1" w14:paraId="71E24A5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AAE4E1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BF70E0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FE18FB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5408CC" w14:textId="77777777" w:rsidR="00BB2FA1" w:rsidRDefault="00BB2FA1" w:rsidP="00AA4085">
            <w:pPr>
              <w:pStyle w:val="ConsPlusNormal"/>
            </w:pPr>
          </w:p>
        </w:tc>
      </w:tr>
      <w:tr w:rsidR="00BB2FA1" w14:paraId="172B4D5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14B738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69AEB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0555D2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5E2C1A2" w14:textId="77777777" w:rsidR="00BB2FA1" w:rsidRDefault="00BB2FA1" w:rsidP="00AA4085">
            <w:pPr>
              <w:pStyle w:val="ConsPlusNormal"/>
            </w:pPr>
          </w:p>
        </w:tc>
      </w:tr>
      <w:tr w:rsidR="00BB2FA1" w14:paraId="690C60F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34345F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6DF1C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868329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06977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1363F15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AF0C91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60162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B3FC8D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908A9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внутрь, или суспензия для приема внутрь, или раствор для приема внутрь (для детей), или суспензия для приема внутрь (для детей);</w:t>
            </w:r>
          </w:p>
          <w:p w14:paraId="1C6286A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ректальные;</w:t>
            </w:r>
          </w:p>
          <w:p w14:paraId="0AD4739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8CB1B5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C2DEC31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9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3B82AA2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2E4EF6F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C267D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415856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AACCE1" w14:textId="77777777" w:rsidR="00BB2FA1" w:rsidRDefault="00BB2FA1" w:rsidP="00AA4085">
            <w:pPr>
              <w:pStyle w:val="ConsPlusNormal"/>
            </w:pPr>
          </w:p>
        </w:tc>
      </w:tr>
      <w:tr w:rsidR="00BB2FA1" w14:paraId="7907515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EC59E6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E5A13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09BD62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573DD8D" w14:textId="77777777" w:rsidR="00BB2FA1" w:rsidRDefault="00BB2FA1" w:rsidP="00AA4085">
            <w:pPr>
              <w:pStyle w:val="ConsPlusNormal"/>
            </w:pPr>
          </w:p>
        </w:tc>
      </w:tr>
      <w:tr w:rsidR="00BB2FA1" w14:paraId="20B3D94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8C7C02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222B03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адренергические средства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7D016D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508E130" w14:textId="77777777" w:rsidR="00BB2FA1" w:rsidRDefault="00BB2FA1" w:rsidP="00AA4085">
            <w:pPr>
              <w:pStyle w:val="ConsPlusNormal"/>
            </w:pPr>
          </w:p>
        </w:tc>
      </w:tr>
      <w:tr w:rsidR="00BB2FA1" w14:paraId="04CFD68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EA3A01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6421C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селективные бета 2-адреномиметики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157BB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сальбутамол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DAE5A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аэрозоль для ингаляций дозированный или раствор </w:t>
            </w:r>
            <w:r>
              <w:rPr>
                <w:sz w:val="24"/>
              </w:rPr>
              <w:lastRenderedPageBreak/>
              <w:t>для ингаляций</w:t>
            </w:r>
          </w:p>
        </w:tc>
      </w:tr>
      <w:tr w:rsidR="00BB2FA1" w14:paraId="5B2BC15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464AA3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R03B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4E3D9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426653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0049743" w14:textId="77777777" w:rsidR="00BB2FA1" w:rsidRDefault="00BB2FA1" w:rsidP="00AA4085">
            <w:pPr>
              <w:pStyle w:val="ConsPlusNormal"/>
            </w:pPr>
          </w:p>
        </w:tc>
      </w:tr>
      <w:tr w:rsidR="00BB2FA1" w14:paraId="381B4EE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8A575A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E9E9C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5F2FD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беклометазон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5EF4A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аэрозоль для ингаляций дозированный</w:t>
            </w:r>
          </w:p>
        </w:tc>
      </w:tr>
      <w:tr w:rsidR="00BB2FA1" w14:paraId="1E2E73F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AADD83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A4CA4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960D87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35E27ED" w14:textId="77777777" w:rsidR="00BB2FA1" w:rsidRDefault="00BB2FA1" w:rsidP="00AA4085">
            <w:pPr>
              <w:pStyle w:val="ConsPlusNormal"/>
            </w:pPr>
          </w:p>
        </w:tc>
      </w:tr>
      <w:tr w:rsidR="00BB2FA1" w14:paraId="3C8E374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723551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1836F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ксантины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A69AF9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аминофиллин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381FB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331B988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6EB8CA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57F2DF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B144ED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22CCE7" w14:textId="77777777" w:rsidR="00BB2FA1" w:rsidRDefault="00BB2FA1" w:rsidP="00AA4085">
            <w:pPr>
              <w:pStyle w:val="ConsPlusNormal"/>
            </w:pPr>
          </w:p>
        </w:tc>
      </w:tr>
      <w:tr w:rsidR="00BB2FA1" w14:paraId="37D2F19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B842D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EA43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520BB5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3C0D5B3" w14:textId="77777777" w:rsidR="00BB2FA1" w:rsidRDefault="00BB2FA1" w:rsidP="00AA4085">
            <w:pPr>
              <w:pStyle w:val="ConsPlusNormal"/>
            </w:pPr>
          </w:p>
        </w:tc>
      </w:tr>
      <w:tr w:rsidR="00BB2FA1" w14:paraId="363A4BC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28C201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B765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AB9D47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619C8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для приготовления раствора для приема внутрь или порошок для приготовления раствора для приема внутрь</w:t>
            </w:r>
          </w:p>
        </w:tc>
      </w:tr>
      <w:tr w:rsidR="00BB2FA1" w14:paraId="39D6228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57AC8B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2722A9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0D9635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EC4AAB7" w14:textId="77777777" w:rsidR="00BB2FA1" w:rsidRDefault="00BB2FA1" w:rsidP="00AA4085">
            <w:pPr>
              <w:pStyle w:val="ConsPlusNormal"/>
            </w:pPr>
          </w:p>
        </w:tc>
      </w:tr>
      <w:tr w:rsidR="00BB2FA1" w14:paraId="0C295A2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6F8163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67864F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3C71C2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8908ACA" w14:textId="77777777" w:rsidR="00BB2FA1" w:rsidRDefault="00BB2FA1" w:rsidP="00AA4085">
            <w:pPr>
              <w:pStyle w:val="ConsPlusNormal"/>
            </w:pPr>
          </w:p>
        </w:tc>
      </w:tr>
      <w:tr w:rsidR="00BB2FA1" w14:paraId="66363A9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9752E5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R06AC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7E953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замещенные этилендиамины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2F5D3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хлоропирамин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218A3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190CF23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973AA3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5570D7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7ACCB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B18FF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сироп;</w:t>
            </w:r>
          </w:p>
          <w:p w14:paraId="791AED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17E5AF7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0B5F257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1EC7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AE4C9C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61DFFA9" w14:textId="77777777" w:rsidR="00BB2FA1" w:rsidRDefault="00BB2FA1" w:rsidP="00AA4085">
            <w:pPr>
              <w:pStyle w:val="ConsPlusNormal"/>
            </w:pPr>
          </w:p>
        </w:tc>
      </w:tr>
      <w:tr w:rsidR="00BB2FA1" w14:paraId="7041966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18A37F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9295C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офтальмологические </w:t>
            </w:r>
            <w:r>
              <w:rPr>
                <w:sz w:val="24"/>
              </w:rPr>
              <w:lastRenderedPageBreak/>
              <w:t>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888442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EABCF6F" w14:textId="77777777" w:rsidR="00BB2FA1" w:rsidRDefault="00BB2FA1" w:rsidP="00AA4085">
            <w:pPr>
              <w:pStyle w:val="ConsPlusNormal"/>
            </w:pPr>
          </w:p>
        </w:tc>
      </w:tr>
      <w:tr w:rsidR="00BB2FA1" w14:paraId="6B87B7D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F351A9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4A96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F8D148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2589639" w14:textId="77777777" w:rsidR="00BB2FA1" w:rsidRDefault="00BB2FA1" w:rsidP="00AA4085">
            <w:pPr>
              <w:pStyle w:val="ConsPlusNormal"/>
            </w:pPr>
          </w:p>
        </w:tc>
      </w:tr>
      <w:tr w:rsidR="00BB2FA1" w14:paraId="07FE87F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0A4703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73031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A4B74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CB0EA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глазная</w:t>
            </w:r>
          </w:p>
        </w:tc>
      </w:tr>
      <w:tr w:rsidR="00BB2FA1" w14:paraId="4235ECC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AB20FE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C17F0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противоглаукомные препараты и миотические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D7AB5B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799CC0D" w14:textId="77777777" w:rsidR="00BB2FA1" w:rsidRDefault="00BB2FA1" w:rsidP="00AA4085">
            <w:pPr>
              <w:pStyle w:val="ConsPlusNormal"/>
            </w:pPr>
          </w:p>
        </w:tc>
      </w:tr>
      <w:tr w:rsidR="00BB2FA1" w14:paraId="11B19FD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9C8A6BE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Позиция исключена с 1 января 2021 года. - </w:t>
            </w:r>
            <w:hyperlink r:id="rId200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Распоряжение</w:t>
              </w:r>
            </w:hyperlink>
            <w:r>
              <w:rPr>
                <w:sz w:val="24"/>
              </w:rPr>
              <w:t xml:space="preserve"> Правительства РФ от 23.11.2020 N 3073-р</w:t>
            </w:r>
          </w:p>
        </w:tc>
      </w:tr>
      <w:tr w:rsidR="00BB2FA1" w14:paraId="2E8E84E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4CD1C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S01ED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1838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4CA51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тимолол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65C6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</w:t>
            </w:r>
          </w:p>
        </w:tc>
      </w:tr>
    </w:tbl>
    <w:p w14:paraId="2C8DCBAB" w14:textId="77777777" w:rsidR="00BB2FA1" w:rsidRDefault="00BB2FA1" w:rsidP="00BB2FA1">
      <w:pPr>
        <w:pStyle w:val="ConsPlusNormal"/>
        <w:jc w:val="both"/>
      </w:pPr>
    </w:p>
    <w:p w14:paraId="56CB1D9C" w14:textId="77777777" w:rsidR="00BB2FA1" w:rsidRDefault="00BB2FA1" w:rsidP="00BB2FA1">
      <w:pPr>
        <w:pStyle w:val="ConsPlusTitle"/>
        <w:jc w:val="center"/>
        <w:outlineLvl w:val="1"/>
      </w:pPr>
      <w:r>
        <w:t>II. Для аптечных пунктов, аптечных киосков</w:t>
      </w:r>
    </w:p>
    <w:p w14:paraId="493BD63E" w14:textId="77777777" w:rsidR="00BB2FA1" w:rsidRDefault="00BB2FA1" w:rsidP="00BB2FA1">
      <w:pPr>
        <w:pStyle w:val="ConsPlusTitle"/>
        <w:jc w:val="center"/>
      </w:pPr>
      <w:r>
        <w:t>и индивидуальных предпринимателей, имеющих лицензию</w:t>
      </w:r>
    </w:p>
    <w:p w14:paraId="1796E9EF" w14:textId="77777777" w:rsidR="00BB2FA1" w:rsidRDefault="00BB2FA1" w:rsidP="00BB2FA1">
      <w:pPr>
        <w:pStyle w:val="ConsPlusTitle"/>
        <w:jc w:val="center"/>
      </w:pPr>
      <w:r>
        <w:t>на фармацевтическую деятельность</w:t>
      </w:r>
    </w:p>
    <w:p w14:paraId="13992E66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BB2FA1" w14:paraId="4541ECD2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95B7D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14:paraId="68BAF3E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14:paraId="672B7FF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AD9168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формы</w:t>
            </w:r>
          </w:p>
        </w:tc>
      </w:tr>
      <w:tr w:rsidR="00BB2FA1" w14:paraId="0E14A3D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26FB79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B8A19D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C0F030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F347C2" w14:textId="77777777" w:rsidR="00BB2FA1" w:rsidRDefault="00BB2FA1" w:rsidP="00AA4085">
            <w:pPr>
              <w:pStyle w:val="ConsPlusNormal"/>
            </w:pPr>
          </w:p>
        </w:tc>
      </w:tr>
      <w:tr w:rsidR="00BB2FA1" w14:paraId="3F5B335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8DE11B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A5ABC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60DA37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44D2E3" w14:textId="77777777" w:rsidR="00BB2FA1" w:rsidRDefault="00BB2FA1" w:rsidP="00AA4085">
            <w:pPr>
              <w:pStyle w:val="ConsPlusNormal"/>
            </w:pPr>
          </w:p>
        </w:tc>
      </w:tr>
      <w:tr w:rsidR="00BB2FA1" w14:paraId="3C15F87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8CC970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BC996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F8E02E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613439E" w14:textId="77777777" w:rsidR="00BB2FA1" w:rsidRDefault="00BB2FA1" w:rsidP="00AA4085">
            <w:pPr>
              <w:pStyle w:val="ConsPlusNormal"/>
            </w:pPr>
          </w:p>
        </w:tc>
      </w:tr>
      <w:tr w:rsidR="00BB2FA1" w14:paraId="131AB87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1E9AE9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DAD9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2D6E1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висмута трикалия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9FBC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497019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323D60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0D746E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DC7DCC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6D3BAB" w14:textId="77777777" w:rsidR="00BB2FA1" w:rsidRDefault="00BB2FA1" w:rsidP="00AA4085">
            <w:pPr>
              <w:pStyle w:val="ConsPlusNormal"/>
            </w:pPr>
          </w:p>
        </w:tc>
      </w:tr>
      <w:tr w:rsidR="00BB2FA1" w14:paraId="28C644F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025AC7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0572A0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AF50B1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5B841EF" w14:textId="77777777" w:rsidR="00BB2FA1" w:rsidRDefault="00BB2FA1" w:rsidP="00AA4085">
            <w:pPr>
              <w:pStyle w:val="ConsPlusNormal"/>
            </w:pPr>
          </w:p>
        </w:tc>
      </w:tr>
      <w:tr w:rsidR="00BB2FA1" w14:paraId="6AB7BCC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9509B1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45A6F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C6C2A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CABED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8F6381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5D1227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322F2D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ECBC96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FA21F9" w14:textId="77777777" w:rsidR="00BB2FA1" w:rsidRDefault="00BB2FA1" w:rsidP="00AA4085">
            <w:pPr>
              <w:pStyle w:val="ConsPlusNormal"/>
            </w:pPr>
          </w:p>
        </w:tc>
      </w:tr>
      <w:tr w:rsidR="00BB2FA1" w14:paraId="2FDD88C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8D2436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5700A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65FF76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AA2BA9A" w14:textId="77777777" w:rsidR="00BB2FA1" w:rsidRDefault="00BB2FA1" w:rsidP="00AA4085">
            <w:pPr>
              <w:pStyle w:val="ConsPlusNormal"/>
            </w:pPr>
          </w:p>
        </w:tc>
      </w:tr>
      <w:tr w:rsidR="00BB2FA1" w14:paraId="116EE56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0D5042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70DE9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BC65AD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398751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ректальные;</w:t>
            </w:r>
          </w:p>
          <w:p w14:paraId="2AD03AD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A9BC48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663BEA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B96719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58FEA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D3238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CEE779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D0198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E714F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C0799D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AA4BCDF" w14:textId="77777777" w:rsidR="00BB2FA1" w:rsidRDefault="00BB2FA1" w:rsidP="00AA4085">
            <w:pPr>
              <w:pStyle w:val="ConsPlusNormal"/>
            </w:pPr>
          </w:p>
        </w:tc>
      </w:tr>
      <w:tr w:rsidR="00BB2FA1" w14:paraId="0826135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36F187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809D4E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38CB8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9E4C352" w14:textId="77777777" w:rsidR="00BB2FA1" w:rsidRDefault="00BB2FA1" w:rsidP="00AA4085">
            <w:pPr>
              <w:pStyle w:val="ConsPlusNormal"/>
            </w:pPr>
          </w:p>
        </w:tc>
      </w:tr>
      <w:tr w:rsidR="00BB2FA1" w14:paraId="5AD3772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7C1597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92B2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CB4BA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72252E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или таблетки</w:t>
            </w:r>
          </w:p>
        </w:tc>
      </w:tr>
      <w:tr w:rsidR="00BB2FA1" w14:paraId="0C7379A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D9004F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91A543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21E751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57FA1EB" w14:textId="77777777" w:rsidR="00BB2FA1" w:rsidRDefault="00BB2FA1" w:rsidP="00AA4085">
            <w:pPr>
              <w:pStyle w:val="ConsPlusNormal"/>
            </w:pPr>
          </w:p>
        </w:tc>
      </w:tr>
      <w:tr w:rsidR="00BB2FA1" w14:paraId="2206A8A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0FE2B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D79BD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5D5B1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бифидобактерии бифидум или пробиотик из бифидобактерий бифидум однокомпонентный сорбированный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27C9FA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или порошок для приема внутрь</w:t>
            </w:r>
          </w:p>
        </w:tc>
      </w:tr>
      <w:tr w:rsidR="00BB2FA1" w14:paraId="72866CE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4802132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201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24.12.2022 N 4173-р)</w:t>
            </w:r>
          </w:p>
        </w:tc>
      </w:tr>
      <w:tr w:rsidR="00BB2FA1" w14:paraId="59CEC10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A0CCFE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891BA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9B050F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C1E8486" w14:textId="77777777" w:rsidR="00BB2FA1" w:rsidRDefault="00BB2FA1" w:rsidP="00AA4085">
            <w:pPr>
              <w:pStyle w:val="ConsPlusNormal"/>
            </w:pPr>
          </w:p>
        </w:tc>
      </w:tr>
      <w:tr w:rsidR="00BB2FA1" w14:paraId="1DA156B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BCFF3C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3C8B32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58E85B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7AC7215" w14:textId="77777777" w:rsidR="00BB2FA1" w:rsidRDefault="00BB2FA1" w:rsidP="00AA4085">
            <w:pPr>
              <w:pStyle w:val="ConsPlusNormal"/>
            </w:pPr>
          </w:p>
        </w:tc>
      </w:tr>
      <w:tr w:rsidR="00BB2FA1" w14:paraId="6F5C2E5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189529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328B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A1BB84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4785F6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  <w:p w14:paraId="48F162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таблетки</w:t>
            </w:r>
          </w:p>
        </w:tc>
      </w:tr>
      <w:tr w:rsidR="00BB2FA1" w14:paraId="27B430C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E6AFD7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98AEF9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216252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69C5D4D" w14:textId="77777777" w:rsidR="00BB2FA1" w:rsidRDefault="00BB2FA1" w:rsidP="00AA4085">
            <w:pPr>
              <w:pStyle w:val="ConsPlusNormal"/>
            </w:pPr>
          </w:p>
        </w:tc>
      </w:tr>
      <w:tr w:rsidR="00BB2FA1" w14:paraId="329E0B9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C0526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B2538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F1366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9C12B11" w14:textId="77777777" w:rsidR="00BB2FA1" w:rsidRDefault="00BB2FA1" w:rsidP="00AA4085">
            <w:pPr>
              <w:pStyle w:val="ConsPlusNormal"/>
            </w:pPr>
          </w:p>
        </w:tc>
      </w:tr>
      <w:tr w:rsidR="00BB2FA1" w14:paraId="0D1D8D5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43030B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7CAD7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BB606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127EB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драже</w:t>
            </w:r>
          </w:p>
          <w:p w14:paraId="037DD33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таблетки</w:t>
            </w:r>
          </w:p>
        </w:tc>
      </w:tr>
      <w:tr w:rsidR="00BB2FA1" w14:paraId="0EBF2B1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1C36B8A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10164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сердечно-сосудистая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D76748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4612B19" w14:textId="77777777" w:rsidR="00BB2FA1" w:rsidRDefault="00BB2FA1" w:rsidP="00AA4085">
            <w:pPr>
              <w:pStyle w:val="ConsPlusNormal"/>
            </w:pPr>
          </w:p>
        </w:tc>
      </w:tr>
      <w:tr w:rsidR="00BB2FA1" w14:paraId="2837031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6E4309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B28C0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57DF86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CAF32A7" w14:textId="77777777" w:rsidR="00BB2FA1" w:rsidRDefault="00BB2FA1" w:rsidP="00AA4085">
            <w:pPr>
              <w:pStyle w:val="ConsPlusNormal"/>
            </w:pPr>
          </w:p>
        </w:tc>
      </w:tr>
      <w:tr w:rsidR="00BB2FA1" w14:paraId="2AD8479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17E5BB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790D3C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A18FC1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8AE74D" w14:textId="77777777" w:rsidR="00BB2FA1" w:rsidRDefault="00BB2FA1" w:rsidP="00AA4085">
            <w:pPr>
              <w:pStyle w:val="ConsPlusNormal"/>
            </w:pPr>
          </w:p>
        </w:tc>
      </w:tr>
      <w:tr w:rsidR="00BB2FA1" w14:paraId="1C84948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405FA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EA248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2CB32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85193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подъязычный дозированный</w:t>
            </w:r>
          </w:p>
        </w:tc>
      </w:tr>
      <w:tr w:rsidR="00BB2FA1" w14:paraId="0A69AD9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543ABBB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01FFB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60DA8A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50BA299" w14:textId="77777777" w:rsidR="00BB2FA1" w:rsidRDefault="00BB2FA1" w:rsidP="00AA4085">
            <w:pPr>
              <w:pStyle w:val="ConsPlusNormal"/>
            </w:pPr>
          </w:p>
        </w:tc>
      </w:tr>
      <w:tr w:rsidR="00BB2FA1" w14:paraId="07D00CD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33428F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1408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A8838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CBD5A5" w14:textId="77777777" w:rsidR="00BB2FA1" w:rsidRDefault="00BB2FA1" w:rsidP="00AA4085">
            <w:pPr>
              <w:pStyle w:val="ConsPlusNormal"/>
            </w:pPr>
          </w:p>
        </w:tc>
      </w:tr>
      <w:tr w:rsidR="00BB2FA1" w14:paraId="40CE572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8924D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562CC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801D49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945AB6D" w14:textId="77777777" w:rsidR="00BB2FA1" w:rsidRDefault="00BB2FA1" w:rsidP="00AA4085">
            <w:pPr>
              <w:pStyle w:val="ConsPlusNormal"/>
            </w:pPr>
          </w:p>
        </w:tc>
      </w:tr>
      <w:tr w:rsidR="00BB2FA1" w14:paraId="002B87C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F1615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530CE2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C609B4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132FEF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гель вагинальный,</w:t>
            </w:r>
          </w:p>
          <w:p w14:paraId="6C6B23D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таблетки вагинальные,</w:t>
            </w:r>
          </w:p>
          <w:p w14:paraId="654AC31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суппозитории вагинальные</w:t>
            </w:r>
          </w:p>
        </w:tc>
      </w:tr>
      <w:tr w:rsidR="00BB2FA1" w14:paraId="0E0269B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1039948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1C32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EC67A1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F4610E2" w14:textId="77777777" w:rsidR="00BB2FA1" w:rsidRDefault="00BB2FA1" w:rsidP="00AA4085">
            <w:pPr>
              <w:pStyle w:val="ConsPlusNormal"/>
            </w:pPr>
          </w:p>
        </w:tc>
      </w:tr>
      <w:tr w:rsidR="00BB2FA1" w14:paraId="4F5B77D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D9F8E5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D24842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EEE99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48437BF" w14:textId="77777777" w:rsidR="00BB2FA1" w:rsidRDefault="00BB2FA1" w:rsidP="00AA4085">
            <w:pPr>
              <w:pStyle w:val="ConsPlusNormal"/>
            </w:pPr>
          </w:p>
        </w:tc>
      </w:tr>
      <w:tr w:rsidR="00BB2FA1" w14:paraId="4E6C2AA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310A08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FEB7B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7E0DA7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82A00C5" w14:textId="77777777" w:rsidR="00BB2FA1" w:rsidRDefault="00BB2FA1" w:rsidP="00AA4085">
            <w:pPr>
              <w:pStyle w:val="ConsPlusNormal"/>
            </w:pPr>
          </w:p>
        </w:tc>
      </w:tr>
      <w:tr w:rsidR="00BB2FA1" w14:paraId="59E74C8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6AD458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0500A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9AFC9E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E0C6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крем для наружного применения</w:t>
            </w:r>
          </w:p>
          <w:p w14:paraId="3538AA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мазь для наружного применения</w:t>
            </w:r>
          </w:p>
        </w:tc>
      </w:tr>
      <w:tr w:rsidR="00BB2FA1" w14:paraId="7A5AD60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96FF8F7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7AEE35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B55332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E97A326" w14:textId="77777777" w:rsidR="00BB2FA1" w:rsidRDefault="00BB2FA1" w:rsidP="00AA4085">
            <w:pPr>
              <w:pStyle w:val="ConsPlusNormal"/>
            </w:pPr>
          </w:p>
        </w:tc>
      </w:tr>
      <w:tr w:rsidR="00BB2FA1" w14:paraId="3E3B54B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9D2841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2353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23AF53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ADDE8DD" w14:textId="77777777" w:rsidR="00BB2FA1" w:rsidRDefault="00BB2FA1" w:rsidP="00AA4085">
            <w:pPr>
              <w:pStyle w:val="ConsPlusNormal"/>
            </w:pPr>
          </w:p>
        </w:tc>
      </w:tr>
      <w:tr w:rsidR="00BB2FA1" w14:paraId="78E7B1E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52E59B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E3545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C8A3F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847E34B" w14:textId="77777777" w:rsidR="00BB2FA1" w:rsidRDefault="00BB2FA1" w:rsidP="00AA4085">
            <w:pPr>
              <w:pStyle w:val="ConsPlusNormal"/>
            </w:pPr>
          </w:p>
        </w:tc>
      </w:tr>
      <w:tr w:rsidR="00BB2FA1" w14:paraId="282B261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BA0B5E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6FF1D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9D3C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F31E50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0FB4041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A61FCB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C285AE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333739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7E6E3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87428F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0CDF5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0E0B3F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7640C4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436DC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  <w:p w14:paraId="57A5A3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таблетки</w:t>
            </w:r>
          </w:p>
        </w:tc>
      </w:tr>
      <w:tr w:rsidR="00BB2FA1" w14:paraId="058FD1F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B53477E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4EA917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5DBD3F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D5F215D" w14:textId="77777777" w:rsidR="00BB2FA1" w:rsidRDefault="00BB2FA1" w:rsidP="00AA4085">
            <w:pPr>
              <w:pStyle w:val="ConsPlusNormal"/>
            </w:pPr>
          </w:p>
        </w:tc>
      </w:tr>
      <w:tr w:rsidR="00BB2FA1" w14:paraId="6E65CE2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975C64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64415F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D0C6B5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07EE00B" w14:textId="77777777" w:rsidR="00BB2FA1" w:rsidRDefault="00BB2FA1" w:rsidP="00AA4085">
            <w:pPr>
              <w:pStyle w:val="ConsPlusNormal"/>
            </w:pPr>
          </w:p>
        </w:tc>
      </w:tr>
      <w:tr w:rsidR="00BB2FA1" w14:paraId="23D4489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2A284E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FD2AB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0179AA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4956F1B" w14:textId="77777777" w:rsidR="00BB2FA1" w:rsidRDefault="00BB2FA1" w:rsidP="00AA4085">
            <w:pPr>
              <w:pStyle w:val="ConsPlusNormal"/>
            </w:pPr>
          </w:p>
        </w:tc>
      </w:tr>
      <w:tr w:rsidR="00BB2FA1" w14:paraId="3815515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1F24E6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7B7AF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CE4C2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F489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глазные;</w:t>
            </w:r>
          </w:p>
          <w:p w14:paraId="4657F9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3A2E476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4DEEDA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74FA7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5E3AE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ABD27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  <w:p w14:paraId="7596DD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таблетки;</w:t>
            </w:r>
          </w:p>
          <w:p w14:paraId="37CC78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</w:t>
            </w:r>
          </w:p>
        </w:tc>
      </w:tr>
      <w:tr w:rsidR="00BB2FA1" w14:paraId="59A2B57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C771D6E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0B0CF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A2709C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ADEE7C" w14:textId="77777777" w:rsidR="00BB2FA1" w:rsidRDefault="00BB2FA1" w:rsidP="00AA4085">
            <w:pPr>
              <w:pStyle w:val="ConsPlusNormal"/>
            </w:pPr>
          </w:p>
        </w:tc>
      </w:tr>
      <w:tr w:rsidR="00BB2FA1" w14:paraId="29AF367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2181C0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1F705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C93BBA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A93F873" w14:textId="77777777" w:rsidR="00BB2FA1" w:rsidRDefault="00BB2FA1" w:rsidP="00AA4085">
            <w:pPr>
              <w:pStyle w:val="ConsPlusNormal"/>
            </w:pPr>
          </w:p>
        </w:tc>
      </w:tr>
      <w:tr w:rsidR="00BB2FA1" w14:paraId="18900F3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1C908C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863D3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A3879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96643C" w14:textId="77777777" w:rsidR="00BB2FA1" w:rsidRDefault="00BB2FA1" w:rsidP="00AA4085">
            <w:pPr>
              <w:pStyle w:val="ConsPlusNormal"/>
            </w:pPr>
          </w:p>
        </w:tc>
      </w:tr>
      <w:tr w:rsidR="00BB2FA1" w14:paraId="5745015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9A56EE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A9C624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C73B0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D57AAE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199003A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D5240B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88EC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AF0F27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89203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внутрь, или суспензия для приема внутрь, или раствор для приема внутрь (для детей), или суспензия для приема внутрь (для детей);</w:t>
            </w:r>
          </w:p>
          <w:p w14:paraId="3494FB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ректальные;</w:t>
            </w:r>
          </w:p>
          <w:p w14:paraId="528A2A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B3470B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4E7C9C5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202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24.12.2022 N 4173-р)</w:t>
            </w:r>
          </w:p>
        </w:tc>
      </w:tr>
      <w:tr w:rsidR="00BB2FA1" w14:paraId="2D128FD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5D4263E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6CC00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B3FD2F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A8CF7FE" w14:textId="77777777" w:rsidR="00BB2FA1" w:rsidRDefault="00BB2FA1" w:rsidP="00AA4085">
            <w:pPr>
              <w:pStyle w:val="ConsPlusNormal"/>
            </w:pPr>
          </w:p>
        </w:tc>
      </w:tr>
      <w:tr w:rsidR="00BB2FA1" w14:paraId="0E23E36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C24BFF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8E420B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C7239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CACD993" w14:textId="77777777" w:rsidR="00BB2FA1" w:rsidRDefault="00BB2FA1" w:rsidP="00AA4085">
            <w:pPr>
              <w:pStyle w:val="ConsPlusNormal"/>
            </w:pPr>
          </w:p>
        </w:tc>
      </w:tr>
      <w:tr w:rsidR="00BB2FA1" w14:paraId="60867BB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1D88C5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B8D95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1A7F8D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02F539" w14:textId="77777777" w:rsidR="00BB2FA1" w:rsidRDefault="00BB2FA1" w:rsidP="00AA4085">
            <w:pPr>
              <w:pStyle w:val="ConsPlusNormal"/>
            </w:pPr>
          </w:p>
        </w:tc>
      </w:tr>
      <w:tr w:rsidR="00BB2FA1" w14:paraId="6D2EE0A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245574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93113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AC3535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2618F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для приготовления раствора для приема внутрь</w:t>
            </w:r>
          </w:p>
          <w:p w14:paraId="33C023E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порошок для приготовления раствора для приема внутрь</w:t>
            </w:r>
          </w:p>
        </w:tc>
      </w:tr>
      <w:tr w:rsidR="00BB2FA1" w14:paraId="49A5EA3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A6CA72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55475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43176C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8A5BF3A" w14:textId="77777777" w:rsidR="00BB2FA1" w:rsidRDefault="00BB2FA1" w:rsidP="00AA4085">
            <w:pPr>
              <w:pStyle w:val="ConsPlusNormal"/>
            </w:pPr>
          </w:p>
        </w:tc>
      </w:tr>
      <w:tr w:rsidR="00BB2FA1" w14:paraId="687B834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D17FBA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1E192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9B88F3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85B0FD7" w14:textId="77777777" w:rsidR="00BB2FA1" w:rsidRDefault="00BB2FA1" w:rsidP="00AA4085">
            <w:pPr>
              <w:pStyle w:val="ConsPlusNormal"/>
            </w:pPr>
          </w:p>
        </w:tc>
      </w:tr>
      <w:tr w:rsidR="00BB2FA1" w14:paraId="13922EA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568CC6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0777F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5AFF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16B42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сироп для приема внутрь;</w:t>
            </w:r>
          </w:p>
          <w:p w14:paraId="630A0C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38FD43F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14E481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E8F244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46F4B2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CA1DF39" w14:textId="77777777" w:rsidR="00BB2FA1" w:rsidRDefault="00BB2FA1" w:rsidP="00AA4085">
            <w:pPr>
              <w:pStyle w:val="ConsPlusNormal"/>
            </w:pPr>
          </w:p>
        </w:tc>
      </w:tr>
      <w:tr w:rsidR="00BB2FA1" w14:paraId="4F697D0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724D4F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B0ABB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5D0D10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6EF8FB9" w14:textId="77777777" w:rsidR="00BB2FA1" w:rsidRDefault="00BB2FA1" w:rsidP="00AA4085">
            <w:pPr>
              <w:pStyle w:val="ConsPlusNormal"/>
            </w:pPr>
          </w:p>
        </w:tc>
      </w:tr>
      <w:tr w:rsidR="00BB2FA1" w14:paraId="18B6815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CEF5B8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59805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14A18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6849E37" w14:textId="77777777" w:rsidR="00BB2FA1" w:rsidRDefault="00BB2FA1" w:rsidP="00AA4085">
            <w:pPr>
              <w:pStyle w:val="ConsPlusNormal"/>
            </w:pPr>
          </w:p>
        </w:tc>
      </w:tr>
      <w:tr w:rsidR="00BB2FA1" w14:paraId="6436F10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8CCCE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9CD19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227A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B80F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глазная</w:t>
            </w:r>
          </w:p>
        </w:tc>
      </w:tr>
    </w:tbl>
    <w:p w14:paraId="2AC93904" w14:textId="77777777" w:rsidR="00BB2FA1" w:rsidRDefault="00BB2FA1" w:rsidP="00BB2FA1">
      <w:pPr>
        <w:pStyle w:val="ConsPlusNormal"/>
        <w:jc w:val="both"/>
      </w:pPr>
    </w:p>
    <w:p w14:paraId="049D0D06" w14:textId="77777777" w:rsidR="00BB2FA1" w:rsidRDefault="00BB2FA1" w:rsidP="00BB2FA1">
      <w:pPr>
        <w:pStyle w:val="ConsPlusNormal"/>
        <w:jc w:val="both"/>
      </w:pPr>
    </w:p>
    <w:p w14:paraId="180945FF" w14:textId="77777777" w:rsidR="00BB2FA1" w:rsidRDefault="00BB2FA1" w:rsidP="00BB2FA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115EE9B5" w14:textId="77777777" w:rsidR="00BB2FA1" w:rsidRDefault="00BB2FA1" w:rsidP="00064CC7">
      <w:pPr>
        <w:jc w:val="both"/>
        <w:rPr>
          <w:rFonts w:ascii="Cambria" w:hAnsi="Cambria"/>
          <w:sz w:val="28"/>
          <w:szCs w:val="28"/>
        </w:rPr>
      </w:pPr>
    </w:p>
    <w:sectPr w:rsidR="00BB2FA1" w:rsidSect="00866DD5">
      <w:pgSz w:w="11906" w:h="16838"/>
      <w:pgMar w:top="567" w:right="567" w:bottom="567" w:left="567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A46023" w14:textId="77777777" w:rsidR="00BB2FA1" w:rsidRDefault="00BB2FA1" w:rsidP="00BB2FA1">
      <w:r>
        <w:separator/>
      </w:r>
    </w:p>
  </w:endnote>
  <w:endnote w:type="continuationSeparator" w:id="0">
    <w:p w14:paraId="1AB16463" w14:textId="77777777" w:rsidR="00BB2FA1" w:rsidRDefault="00BB2FA1" w:rsidP="00BB2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29EE95" w14:textId="77777777" w:rsidR="00BB2FA1" w:rsidRDefault="00BB2FA1" w:rsidP="00BB2FA1">
      <w:r>
        <w:separator/>
      </w:r>
    </w:p>
  </w:footnote>
  <w:footnote w:type="continuationSeparator" w:id="0">
    <w:p w14:paraId="574F6B6D" w14:textId="77777777" w:rsidR="00BB2FA1" w:rsidRDefault="00BB2FA1" w:rsidP="00BB2F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8C644D0A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" w15:restartNumberingAfterBreak="0">
    <w:nsid w:val="00000003"/>
    <w:multiLevelType w:val="multilevel"/>
    <w:tmpl w:val="967C7E0C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" w15:restartNumberingAfterBreak="0">
    <w:nsid w:val="00000005"/>
    <w:multiLevelType w:val="multilevel"/>
    <w:tmpl w:val="450ADC2A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" w15:restartNumberingAfterBreak="0">
    <w:nsid w:val="00000007"/>
    <w:multiLevelType w:val="multilevel"/>
    <w:tmpl w:val="C8DC37C8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4" w15:restartNumberingAfterBreak="0">
    <w:nsid w:val="00000009"/>
    <w:multiLevelType w:val="multilevel"/>
    <w:tmpl w:val="00000008"/>
    <w:lvl w:ilvl="0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5" w15:restartNumberingAfterBreak="0">
    <w:nsid w:val="0000000B"/>
    <w:multiLevelType w:val="multilevel"/>
    <w:tmpl w:val="0000000A"/>
    <w:lvl w:ilvl="0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6" w15:restartNumberingAfterBreak="0">
    <w:nsid w:val="0000000D"/>
    <w:multiLevelType w:val="multilevel"/>
    <w:tmpl w:val="0000000C"/>
    <w:lvl w:ilvl="0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7" w15:restartNumberingAfterBreak="0">
    <w:nsid w:val="0000000F"/>
    <w:multiLevelType w:val="multilevel"/>
    <w:tmpl w:val="0000000E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8" w15:restartNumberingAfterBreak="0">
    <w:nsid w:val="00000011"/>
    <w:multiLevelType w:val="multilevel"/>
    <w:tmpl w:val="00000010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9" w15:restartNumberingAfterBreak="0">
    <w:nsid w:val="00000013"/>
    <w:multiLevelType w:val="multilevel"/>
    <w:tmpl w:val="00000012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0" w15:restartNumberingAfterBreak="0">
    <w:nsid w:val="00000015"/>
    <w:multiLevelType w:val="multilevel"/>
    <w:tmpl w:val="00000014"/>
    <w:lvl w:ilvl="0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1" w15:restartNumberingAfterBreak="0">
    <w:nsid w:val="00000017"/>
    <w:multiLevelType w:val="multilevel"/>
    <w:tmpl w:val="00000016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2" w15:restartNumberingAfterBreak="0">
    <w:nsid w:val="00000019"/>
    <w:multiLevelType w:val="multilevel"/>
    <w:tmpl w:val="00000018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3" w15:restartNumberingAfterBreak="0">
    <w:nsid w:val="0000001B"/>
    <w:multiLevelType w:val="multilevel"/>
    <w:tmpl w:val="0000001A"/>
    <w:lvl w:ilvl="0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4" w15:restartNumberingAfterBreak="0">
    <w:nsid w:val="00CD7888"/>
    <w:multiLevelType w:val="multilevel"/>
    <w:tmpl w:val="766209F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2B211DA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6" w15:restartNumberingAfterBreak="0">
    <w:nsid w:val="046A0B32"/>
    <w:multiLevelType w:val="multilevel"/>
    <w:tmpl w:val="E5661CCA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7" w15:restartNumberingAfterBreak="0">
    <w:nsid w:val="0A242FCB"/>
    <w:multiLevelType w:val="multilevel"/>
    <w:tmpl w:val="72B27478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8" w15:restartNumberingAfterBreak="0">
    <w:nsid w:val="0A643D61"/>
    <w:multiLevelType w:val="multilevel"/>
    <w:tmpl w:val="E2C40AF6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ED37854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0" w15:restartNumberingAfterBreak="0">
    <w:nsid w:val="12F56F54"/>
    <w:multiLevelType w:val="multilevel"/>
    <w:tmpl w:val="204209B8"/>
    <w:lvl w:ilvl="0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1" w15:restartNumberingAfterBreak="0">
    <w:nsid w:val="153240FE"/>
    <w:multiLevelType w:val="multilevel"/>
    <w:tmpl w:val="00000006"/>
    <w:lvl w:ilvl="0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2" w15:restartNumberingAfterBreak="0">
    <w:nsid w:val="19B86165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3" w15:restartNumberingAfterBreak="0">
    <w:nsid w:val="19DB1BA3"/>
    <w:multiLevelType w:val="multilevel"/>
    <w:tmpl w:val="E8EC3B28"/>
    <w:lvl w:ilvl="0">
      <w:start w:val="1"/>
      <w:numFmt w:val="bullet"/>
      <w:lvlText w:val=""/>
      <w:lvlJc w:val="left"/>
      <w:pPr>
        <w:tabs>
          <w:tab w:val="num" w:pos="4608"/>
        </w:tabs>
        <w:ind w:left="460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328"/>
        </w:tabs>
        <w:ind w:left="532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048"/>
        </w:tabs>
        <w:ind w:left="604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488"/>
        </w:tabs>
        <w:ind w:left="748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208"/>
        </w:tabs>
        <w:ind w:left="820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8928"/>
        </w:tabs>
        <w:ind w:left="892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9648"/>
        </w:tabs>
        <w:ind w:left="964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368"/>
        </w:tabs>
        <w:ind w:left="10368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9B669D2"/>
    <w:multiLevelType w:val="hybridMultilevel"/>
    <w:tmpl w:val="D1EA9ED6"/>
    <w:lvl w:ilvl="0" w:tplc="5EE61078">
      <w:start w:val="1"/>
      <w:numFmt w:val="bullet"/>
      <w:lvlText w:val="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A0C519D"/>
    <w:multiLevelType w:val="hybridMultilevel"/>
    <w:tmpl w:val="6B784930"/>
    <w:lvl w:ilvl="0" w:tplc="4330DA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272967"/>
    <w:multiLevelType w:val="hybridMultilevel"/>
    <w:tmpl w:val="D0D078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FE9361D"/>
    <w:multiLevelType w:val="hybridMultilevel"/>
    <w:tmpl w:val="BFE2B74C"/>
    <w:lvl w:ilvl="0" w:tplc="5EE61078">
      <w:start w:val="1"/>
      <w:numFmt w:val="bullet"/>
      <w:lvlText w:val=""/>
      <w:lvlJc w:val="left"/>
      <w:pPr>
        <w:tabs>
          <w:tab w:val="num" w:pos="1107"/>
        </w:tabs>
        <w:ind w:left="1107" w:firstLine="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8" w15:restartNumberingAfterBreak="0">
    <w:nsid w:val="31793931"/>
    <w:multiLevelType w:val="multilevel"/>
    <w:tmpl w:val="B3C2B7E8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9" w15:restartNumberingAfterBreak="0">
    <w:nsid w:val="32BA57EF"/>
    <w:multiLevelType w:val="multilevel"/>
    <w:tmpl w:val="A6467C06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0" w15:restartNumberingAfterBreak="0">
    <w:nsid w:val="3C961816"/>
    <w:multiLevelType w:val="multilevel"/>
    <w:tmpl w:val="67A8FB76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1" w15:restartNumberingAfterBreak="0">
    <w:nsid w:val="3FED390A"/>
    <w:multiLevelType w:val="multilevel"/>
    <w:tmpl w:val="BFE2B74C"/>
    <w:lvl w:ilvl="0">
      <w:start w:val="1"/>
      <w:numFmt w:val="bullet"/>
      <w:lvlText w:val=""/>
      <w:lvlJc w:val="left"/>
      <w:pPr>
        <w:tabs>
          <w:tab w:val="num" w:pos="1107"/>
        </w:tabs>
        <w:ind w:left="1107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43CD4F30"/>
    <w:multiLevelType w:val="multilevel"/>
    <w:tmpl w:val="D3E205A6"/>
    <w:lvl w:ilvl="0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3" w15:restartNumberingAfterBreak="0">
    <w:nsid w:val="442D375B"/>
    <w:multiLevelType w:val="multilevel"/>
    <w:tmpl w:val="899A38B4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4" w15:restartNumberingAfterBreak="0">
    <w:nsid w:val="47A2672A"/>
    <w:multiLevelType w:val="multilevel"/>
    <w:tmpl w:val="BEC66D94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5" w15:restartNumberingAfterBreak="0">
    <w:nsid w:val="4CF23553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6" w15:restartNumberingAfterBreak="0">
    <w:nsid w:val="534E1664"/>
    <w:multiLevelType w:val="multilevel"/>
    <w:tmpl w:val="204209B8"/>
    <w:lvl w:ilvl="0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7" w15:restartNumberingAfterBreak="0">
    <w:nsid w:val="55143422"/>
    <w:multiLevelType w:val="hybridMultilevel"/>
    <w:tmpl w:val="465EF0D8"/>
    <w:lvl w:ilvl="0" w:tplc="52028A4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A831F07"/>
    <w:multiLevelType w:val="hybridMultilevel"/>
    <w:tmpl w:val="EA382B3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5EBB7DDE"/>
    <w:multiLevelType w:val="multilevel"/>
    <w:tmpl w:val="270451DA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1B10E74"/>
    <w:multiLevelType w:val="hybridMultilevel"/>
    <w:tmpl w:val="8192476C"/>
    <w:lvl w:ilvl="0" w:tplc="8F6E0D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66021BE9"/>
    <w:multiLevelType w:val="multilevel"/>
    <w:tmpl w:val="ED3473D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DDC5EC0"/>
    <w:multiLevelType w:val="multilevel"/>
    <w:tmpl w:val="CDB65014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43" w15:restartNumberingAfterBreak="0">
    <w:nsid w:val="72516F51"/>
    <w:multiLevelType w:val="multilevel"/>
    <w:tmpl w:val="9AA8A7F2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44" w15:restartNumberingAfterBreak="0">
    <w:nsid w:val="728F3A40"/>
    <w:multiLevelType w:val="hybridMultilevel"/>
    <w:tmpl w:val="C980C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5F5077A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46" w15:restartNumberingAfterBreak="0">
    <w:nsid w:val="78AE0215"/>
    <w:multiLevelType w:val="hybridMultilevel"/>
    <w:tmpl w:val="1624C300"/>
    <w:lvl w:ilvl="0" w:tplc="5D9A6384">
      <w:start w:val="1"/>
      <w:numFmt w:val="bullet"/>
      <w:lvlText w:val=""/>
      <w:lvlJc w:val="left"/>
      <w:pPr>
        <w:tabs>
          <w:tab w:val="num" w:pos="567"/>
        </w:tabs>
        <w:ind w:left="567" w:firstLine="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310EF1"/>
    <w:multiLevelType w:val="multilevel"/>
    <w:tmpl w:val="2AA418A8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num w:numId="1">
    <w:abstractNumId w:val="40"/>
  </w:num>
  <w:num w:numId="2">
    <w:abstractNumId w:val="1"/>
  </w:num>
  <w:num w:numId="3">
    <w:abstractNumId w:val="0"/>
  </w:num>
  <w:num w:numId="4">
    <w:abstractNumId w:val="2"/>
  </w:num>
  <w:num w:numId="5">
    <w:abstractNumId w:val="43"/>
  </w:num>
  <w:num w:numId="6">
    <w:abstractNumId w:val="3"/>
  </w:num>
  <w:num w:numId="7">
    <w:abstractNumId w:val="4"/>
  </w:num>
  <w:num w:numId="8">
    <w:abstractNumId w:val="21"/>
  </w:num>
  <w:num w:numId="9">
    <w:abstractNumId w:val="36"/>
  </w:num>
  <w:num w:numId="10">
    <w:abstractNumId w:val="20"/>
  </w:num>
  <w:num w:numId="11">
    <w:abstractNumId w:val="32"/>
  </w:num>
  <w:num w:numId="12">
    <w:abstractNumId w:val="5"/>
  </w:num>
  <w:num w:numId="13">
    <w:abstractNumId w:val="6"/>
  </w:num>
  <w:num w:numId="14">
    <w:abstractNumId w:val="30"/>
  </w:num>
  <w:num w:numId="15">
    <w:abstractNumId w:val="7"/>
  </w:num>
  <w:num w:numId="16">
    <w:abstractNumId w:val="33"/>
  </w:num>
  <w:num w:numId="17">
    <w:abstractNumId w:val="8"/>
  </w:num>
  <w:num w:numId="18">
    <w:abstractNumId w:val="42"/>
  </w:num>
  <w:num w:numId="19">
    <w:abstractNumId w:val="9"/>
  </w:num>
  <w:num w:numId="20">
    <w:abstractNumId w:val="10"/>
  </w:num>
  <w:num w:numId="21">
    <w:abstractNumId w:val="28"/>
  </w:num>
  <w:num w:numId="22">
    <w:abstractNumId w:val="35"/>
  </w:num>
  <w:num w:numId="23">
    <w:abstractNumId w:val="19"/>
  </w:num>
  <w:num w:numId="24">
    <w:abstractNumId w:val="11"/>
  </w:num>
  <w:num w:numId="25">
    <w:abstractNumId w:val="17"/>
  </w:num>
  <w:num w:numId="26">
    <w:abstractNumId w:val="12"/>
  </w:num>
  <w:num w:numId="27">
    <w:abstractNumId w:val="34"/>
  </w:num>
  <w:num w:numId="28">
    <w:abstractNumId w:val="15"/>
  </w:num>
  <w:num w:numId="29">
    <w:abstractNumId w:val="22"/>
  </w:num>
  <w:num w:numId="30">
    <w:abstractNumId w:val="45"/>
  </w:num>
  <w:num w:numId="31">
    <w:abstractNumId w:val="47"/>
  </w:num>
  <w:num w:numId="32">
    <w:abstractNumId w:val="46"/>
  </w:num>
  <w:num w:numId="33">
    <w:abstractNumId w:val="13"/>
  </w:num>
  <w:num w:numId="34">
    <w:abstractNumId w:val="26"/>
  </w:num>
  <w:num w:numId="35">
    <w:abstractNumId w:val="27"/>
  </w:num>
  <w:num w:numId="36">
    <w:abstractNumId w:val="31"/>
  </w:num>
  <w:num w:numId="37">
    <w:abstractNumId w:val="44"/>
  </w:num>
  <w:num w:numId="38">
    <w:abstractNumId w:val="24"/>
  </w:num>
  <w:num w:numId="39">
    <w:abstractNumId w:val="16"/>
  </w:num>
  <w:num w:numId="40">
    <w:abstractNumId w:val="29"/>
  </w:num>
  <w:num w:numId="41">
    <w:abstractNumId w:val="23"/>
  </w:num>
  <w:num w:numId="42">
    <w:abstractNumId w:val="41"/>
  </w:num>
  <w:num w:numId="43">
    <w:abstractNumId w:val="14"/>
  </w:num>
  <w:num w:numId="44">
    <w:abstractNumId w:val="38"/>
  </w:num>
  <w:num w:numId="45">
    <w:abstractNumId w:val="18"/>
  </w:num>
  <w:num w:numId="46">
    <w:abstractNumId w:val="39"/>
  </w:num>
  <w:num w:numId="47">
    <w:abstractNumId w:val="25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6F0"/>
    <w:rsid w:val="000039B0"/>
    <w:rsid w:val="00011DC5"/>
    <w:rsid w:val="0002713F"/>
    <w:rsid w:val="00031CCC"/>
    <w:rsid w:val="00036154"/>
    <w:rsid w:val="00042422"/>
    <w:rsid w:val="00064CC7"/>
    <w:rsid w:val="000776BB"/>
    <w:rsid w:val="000D65C5"/>
    <w:rsid w:val="00120EB8"/>
    <w:rsid w:val="001371D9"/>
    <w:rsid w:val="001407FE"/>
    <w:rsid w:val="00144CCF"/>
    <w:rsid w:val="00165CFA"/>
    <w:rsid w:val="00171CCA"/>
    <w:rsid w:val="00196E33"/>
    <w:rsid w:val="001D7A88"/>
    <w:rsid w:val="001E0206"/>
    <w:rsid w:val="001E056B"/>
    <w:rsid w:val="001F00A4"/>
    <w:rsid w:val="00204009"/>
    <w:rsid w:val="00226F21"/>
    <w:rsid w:val="002719FB"/>
    <w:rsid w:val="00286E7E"/>
    <w:rsid w:val="002B4AB5"/>
    <w:rsid w:val="002C1432"/>
    <w:rsid w:val="002D0EFD"/>
    <w:rsid w:val="002D3470"/>
    <w:rsid w:val="00304E7D"/>
    <w:rsid w:val="0030560D"/>
    <w:rsid w:val="00312184"/>
    <w:rsid w:val="003126BC"/>
    <w:rsid w:val="00330789"/>
    <w:rsid w:val="00341B88"/>
    <w:rsid w:val="00366611"/>
    <w:rsid w:val="00374CF6"/>
    <w:rsid w:val="00375C06"/>
    <w:rsid w:val="00385D7E"/>
    <w:rsid w:val="003A1621"/>
    <w:rsid w:val="003B5E0E"/>
    <w:rsid w:val="003C4CFD"/>
    <w:rsid w:val="003E4DA4"/>
    <w:rsid w:val="003F3F51"/>
    <w:rsid w:val="0040615C"/>
    <w:rsid w:val="0046264E"/>
    <w:rsid w:val="00470D30"/>
    <w:rsid w:val="00485647"/>
    <w:rsid w:val="0049394C"/>
    <w:rsid w:val="00493CB5"/>
    <w:rsid w:val="004942B2"/>
    <w:rsid w:val="004A0043"/>
    <w:rsid w:val="004A1BE0"/>
    <w:rsid w:val="004C773F"/>
    <w:rsid w:val="004C782D"/>
    <w:rsid w:val="004D3191"/>
    <w:rsid w:val="004F5A10"/>
    <w:rsid w:val="005031ED"/>
    <w:rsid w:val="005166D3"/>
    <w:rsid w:val="005271F7"/>
    <w:rsid w:val="00540941"/>
    <w:rsid w:val="0054761E"/>
    <w:rsid w:val="005519AD"/>
    <w:rsid w:val="00557003"/>
    <w:rsid w:val="005847E7"/>
    <w:rsid w:val="005936B2"/>
    <w:rsid w:val="005C7FCA"/>
    <w:rsid w:val="005E79A9"/>
    <w:rsid w:val="005F1FF7"/>
    <w:rsid w:val="005F6100"/>
    <w:rsid w:val="0060704A"/>
    <w:rsid w:val="00610173"/>
    <w:rsid w:val="006227A8"/>
    <w:rsid w:val="00626E34"/>
    <w:rsid w:val="0064173F"/>
    <w:rsid w:val="00655D19"/>
    <w:rsid w:val="006601AC"/>
    <w:rsid w:val="00666BE2"/>
    <w:rsid w:val="00670137"/>
    <w:rsid w:val="006701FC"/>
    <w:rsid w:val="00684304"/>
    <w:rsid w:val="006A4E35"/>
    <w:rsid w:val="006A7CF8"/>
    <w:rsid w:val="006B32CA"/>
    <w:rsid w:val="006B5C91"/>
    <w:rsid w:val="006B69C2"/>
    <w:rsid w:val="006E3C19"/>
    <w:rsid w:val="006E3FA6"/>
    <w:rsid w:val="006E54E8"/>
    <w:rsid w:val="006F4812"/>
    <w:rsid w:val="007028F1"/>
    <w:rsid w:val="00730C1E"/>
    <w:rsid w:val="007907CE"/>
    <w:rsid w:val="007A3335"/>
    <w:rsid w:val="007B054F"/>
    <w:rsid w:val="007B1B0C"/>
    <w:rsid w:val="007B470F"/>
    <w:rsid w:val="007B6152"/>
    <w:rsid w:val="007B66F0"/>
    <w:rsid w:val="007B7E99"/>
    <w:rsid w:val="007C2D72"/>
    <w:rsid w:val="007C49FB"/>
    <w:rsid w:val="007F3B55"/>
    <w:rsid w:val="008014D3"/>
    <w:rsid w:val="00805C6E"/>
    <w:rsid w:val="008166D5"/>
    <w:rsid w:val="008455AF"/>
    <w:rsid w:val="00855719"/>
    <w:rsid w:val="00862674"/>
    <w:rsid w:val="00866DD5"/>
    <w:rsid w:val="00876E38"/>
    <w:rsid w:val="008D0C7B"/>
    <w:rsid w:val="009039B6"/>
    <w:rsid w:val="00912541"/>
    <w:rsid w:val="00916FDD"/>
    <w:rsid w:val="0093545E"/>
    <w:rsid w:val="009422D1"/>
    <w:rsid w:val="009769CA"/>
    <w:rsid w:val="00983BAA"/>
    <w:rsid w:val="00991C57"/>
    <w:rsid w:val="009A36C7"/>
    <w:rsid w:val="009B6137"/>
    <w:rsid w:val="00A17649"/>
    <w:rsid w:val="00A36048"/>
    <w:rsid w:val="00A519EB"/>
    <w:rsid w:val="00A54480"/>
    <w:rsid w:val="00A557CD"/>
    <w:rsid w:val="00A77220"/>
    <w:rsid w:val="00A873C2"/>
    <w:rsid w:val="00A920A5"/>
    <w:rsid w:val="00AA050A"/>
    <w:rsid w:val="00AC01D0"/>
    <w:rsid w:val="00AC02A0"/>
    <w:rsid w:val="00AC64E0"/>
    <w:rsid w:val="00AE0118"/>
    <w:rsid w:val="00AE6193"/>
    <w:rsid w:val="00AF1EAF"/>
    <w:rsid w:val="00B03E97"/>
    <w:rsid w:val="00B06F96"/>
    <w:rsid w:val="00B34765"/>
    <w:rsid w:val="00B34DD8"/>
    <w:rsid w:val="00B34F81"/>
    <w:rsid w:val="00B5101E"/>
    <w:rsid w:val="00B76F2C"/>
    <w:rsid w:val="00B7754F"/>
    <w:rsid w:val="00B83DCF"/>
    <w:rsid w:val="00B86208"/>
    <w:rsid w:val="00BB2FA1"/>
    <w:rsid w:val="00BB7CF7"/>
    <w:rsid w:val="00BC6A25"/>
    <w:rsid w:val="00BD535D"/>
    <w:rsid w:val="00BF6AF4"/>
    <w:rsid w:val="00C238EA"/>
    <w:rsid w:val="00C3135D"/>
    <w:rsid w:val="00C44FCE"/>
    <w:rsid w:val="00C51544"/>
    <w:rsid w:val="00C515F7"/>
    <w:rsid w:val="00C66082"/>
    <w:rsid w:val="00C85D87"/>
    <w:rsid w:val="00CA36C9"/>
    <w:rsid w:val="00CD0695"/>
    <w:rsid w:val="00CD56FE"/>
    <w:rsid w:val="00D105DB"/>
    <w:rsid w:val="00D14DD7"/>
    <w:rsid w:val="00D346AC"/>
    <w:rsid w:val="00D53EE1"/>
    <w:rsid w:val="00D60386"/>
    <w:rsid w:val="00D63561"/>
    <w:rsid w:val="00D87B3C"/>
    <w:rsid w:val="00D919B7"/>
    <w:rsid w:val="00DA1F92"/>
    <w:rsid w:val="00DB4417"/>
    <w:rsid w:val="00DB56D5"/>
    <w:rsid w:val="00DC6754"/>
    <w:rsid w:val="00DD0DA5"/>
    <w:rsid w:val="00DE42C2"/>
    <w:rsid w:val="00E154B1"/>
    <w:rsid w:val="00E30A61"/>
    <w:rsid w:val="00E55A16"/>
    <w:rsid w:val="00E67D0C"/>
    <w:rsid w:val="00E703A4"/>
    <w:rsid w:val="00E86143"/>
    <w:rsid w:val="00EB2113"/>
    <w:rsid w:val="00EF42EC"/>
    <w:rsid w:val="00F03748"/>
    <w:rsid w:val="00F35E5A"/>
    <w:rsid w:val="00F44604"/>
    <w:rsid w:val="00F55C2D"/>
    <w:rsid w:val="00F82D33"/>
    <w:rsid w:val="00F95474"/>
    <w:rsid w:val="00FA51E1"/>
    <w:rsid w:val="00FC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121CAC"/>
  <w15:chartTrackingRefBased/>
  <w15:docId w15:val="{367ED125-4337-4B29-8D29-ABF1DB41C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B66F0"/>
    <w:pPr>
      <w:widowControl w:val="0"/>
      <w:autoSpaceDE w:val="0"/>
      <w:autoSpaceDN w:val="0"/>
      <w:adjustRightInd w:val="0"/>
    </w:pPr>
  </w:style>
  <w:style w:type="paragraph" w:styleId="4">
    <w:name w:val="heading 4"/>
    <w:basedOn w:val="a"/>
    <w:link w:val="40"/>
    <w:uiPriority w:val="9"/>
    <w:qFormat/>
    <w:rsid w:val="00912541"/>
    <w:pPr>
      <w:widowControl/>
      <w:autoSpaceDE/>
      <w:autoSpaceDN/>
      <w:adjustRightInd/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A920A5"/>
    <w:rPr>
      <w:rFonts w:ascii="Arial Unicode MS" w:eastAsia="Arial Unicode MS"/>
      <w:b/>
      <w:bCs/>
      <w:spacing w:val="-10"/>
      <w:sz w:val="30"/>
      <w:szCs w:val="30"/>
      <w:lang w:bidi="ar-SA"/>
    </w:rPr>
  </w:style>
  <w:style w:type="character" w:customStyle="1" w:styleId="a3">
    <w:name w:val="Основной текст Знак"/>
    <w:link w:val="a4"/>
    <w:rsid w:val="00A920A5"/>
    <w:rPr>
      <w:rFonts w:ascii="Arial Unicode MS" w:eastAsia="Arial Unicode MS"/>
      <w:sz w:val="30"/>
      <w:szCs w:val="30"/>
      <w:lang w:bidi="ar-SA"/>
    </w:rPr>
  </w:style>
  <w:style w:type="paragraph" w:styleId="a4">
    <w:name w:val="Body Text"/>
    <w:basedOn w:val="a"/>
    <w:link w:val="a3"/>
    <w:rsid w:val="00A920A5"/>
    <w:pPr>
      <w:shd w:val="clear" w:color="auto" w:fill="FFFFFF"/>
      <w:autoSpaceDE/>
      <w:autoSpaceDN/>
      <w:adjustRightInd/>
      <w:spacing w:after="180" w:line="399" w:lineRule="exact"/>
    </w:pPr>
    <w:rPr>
      <w:rFonts w:ascii="Arial Unicode MS" w:eastAsia="Arial Unicode MS"/>
      <w:sz w:val="30"/>
      <w:szCs w:val="30"/>
      <w:lang w:val="x-none" w:eastAsia="x-none"/>
    </w:rPr>
  </w:style>
  <w:style w:type="paragraph" w:customStyle="1" w:styleId="20">
    <w:name w:val="Основной текст (2)"/>
    <w:basedOn w:val="a"/>
    <w:link w:val="2"/>
    <w:rsid w:val="00A920A5"/>
    <w:pPr>
      <w:shd w:val="clear" w:color="auto" w:fill="FFFFFF"/>
      <w:autoSpaceDE/>
      <w:autoSpaceDN/>
      <w:adjustRightInd/>
      <w:spacing w:after="540" w:line="240" w:lineRule="atLeast"/>
      <w:jc w:val="center"/>
    </w:pPr>
    <w:rPr>
      <w:rFonts w:ascii="Arial Unicode MS" w:eastAsia="Arial Unicode MS"/>
      <w:b/>
      <w:bCs/>
      <w:spacing w:val="-10"/>
      <w:sz w:val="30"/>
      <w:szCs w:val="30"/>
      <w:lang w:val="x-none" w:eastAsia="x-none"/>
    </w:rPr>
  </w:style>
  <w:style w:type="character" w:styleId="a5">
    <w:name w:val="Hyperlink"/>
    <w:rsid w:val="00A920A5"/>
    <w:rPr>
      <w:color w:val="000080"/>
      <w:u w:val="single"/>
    </w:rPr>
  </w:style>
  <w:style w:type="character" w:customStyle="1" w:styleId="13">
    <w:name w:val="Основной текст + 13"/>
    <w:aliases w:val="5 pt,Интервал 0 pt"/>
    <w:rsid w:val="00A920A5"/>
    <w:rPr>
      <w:rFonts w:ascii="Arial Unicode MS" w:eastAsia="Arial Unicode MS" w:cs="Arial Unicode MS"/>
      <w:spacing w:val="-10"/>
      <w:sz w:val="27"/>
      <w:szCs w:val="27"/>
      <w:u w:val="none"/>
      <w:lang w:bidi="ar-SA"/>
    </w:rPr>
  </w:style>
  <w:style w:type="character" w:customStyle="1" w:styleId="21">
    <w:name w:val="Заголовок №2_"/>
    <w:link w:val="22"/>
    <w:rsid w:val="00A920A5"/>
    <w:rPr>
      <w:rFonts w:ascii="Arial Unicode MS" w:eastAsia="Arial Unicode MS"/>
      <w:sz w:val="30"/>
      <w:szCs w:val="30"/>
      <w:lang w:bidi="ar-SA"/>
    </w:rPr>
  </w:style>
  <w:style w:type="paragraph" w:customStyle="1" w:styleId="22">
    <w:name w:val="Заголовок №2"/>
    <w:basedOn w:val="a"/>
    <w:link w:val="21"/>
    <w:rsid w:val="00A920A5"/>
    <w:pPr>
      <w:shd w:val="clear" w:color="auto" w:fill="FFFFFF"/>
      <w:autoSpaceDE/>
      <w:autoSpaceDN/>
      <w:adjustRightInd/>
      <w:spacing w:line="363" w:lineRule="exact"/>
      <w:ind w:firstLine="260"/>
      <w:outlineLvl w:val="1"/>
    </w:pPr>
    <w:rPr>
      <w:rFonts w:ascii="Arial Unicode MS" w:eastAsia="Arial Unicode MS"/>
      <w:sz w:val="30"/>
      <w:szCs w:val="30"/>
      <w:lang w:val="x-none" w:eastAsia="x-none"/>
    </w:rPr>
  </w:style>
  <w:style w:type="character" w:customStyle="1" w:styleId="a6">
    <w:name w:val="Основной текст + Полужирный"/>
    <w:aliases w:val="Интервал 0 pt1"/>
    <w:rsid w:val="001E056B"/>
    <w:rPr>
      <w:rFonts w:ascii="Arial Unicode MS" w:eastAsia="Arial Unicode MS" w:cs="Arial Unicode MS"/>
      <w:b/>
      <w:bCs/>
      <w:spacing w:val="-10"/>
      <w:sz w:val="30"/>
      <w:szCs w:val="30"/>
      <w:u w:val="none"/>
      <w:lang w:bidi="ar-SA"/>
    </w:rPr>
  </w:style>
  <w:style w:type="paragraph" w:customStyle="1" w:styleId="ConsPlusNormal">
    <w:name w:val="ConsPlusNormal"/>
    <w:rsid w:val="00AE619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List Paragraph"/>
    <w:basedOn w:val="a"/>
    <w:uiPriority w:val="34"/>
    <w:qFormat/>
    <w:rsid w:val="00031CCC"/>
    <w:pPr>
      <w:ind w:left="708"/>
    </w:pPr>
  </w:style>
  <w:style w:type="character" w:styleId="a8">
    <w:name w:val="Strong"/>
    <w:uiPriority w:val="22"/>
    <w:qFormat/>
    <w:rsid w:val="00912541"/>
    <w:rPr>
      <w:b/>
      <w:bCs/>
    </w:rPr>
  </w:style>
  <w:style w:type="paragraph" w:styleId="a9">
    <w:name w:val="Normal (Web)"/>
    <w:basedOn w:val="a"/>
    <w:uiPriority w:val="99"/>
    <w:unhideWhenUsed/>
    <w:rsid w:val="0091254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40">
    <w:name w:val="Заголовок 4 Знак"/>
    <w:link w:val="4"/>
    <w:uiPriority w:val="9"/>
    <w:rsid w:val="00912541"/>
    <w:rPr>
      <w:b/>
      <w:bCs/>
      <w:sz w:val="24"/>
      <w:szCs w:val="24"/>
    </w:rPr>
  </w:style>
  <w:style w:type="character" w:customStyle="1" w:styleId="apple-converted-space">
    <w:name w:val="apple-converted-space"/>
    <w:rsid w:val="00912541"/>
  </w:style>
  <w:style w:type="character" w:styleId="aa">
    <w:name w:val="FollowedHyperlink"/>
    <w:rsid w:val="006F4812"/>
    <w:rPr>
      <w:color w:val="954F72"/>
      <w:u w:val="single"/>
    </w:rPr>
  </w:style>
  <w:style w:type="paragraph" w:styleId="ab">
    <w:name w:val="Balloon Text"/>
    <w:basedOn w:val="a"/>
    <w:link w:val="ac"/>
    <w:rsid w:val="0030560D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rsid w:val="0030560D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064CC7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paragraph" w:customStyle="1" w:styleId="ConsPlusTitlePage">
    <w:name w:val="ConsPlusTitlePage"/>
    <w:rsid w:val="00064CC7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4"/>
      <w:szCs w:val="24"/>
    </w:rPr>
  </w:style>
  <w:style w:type="paragraph" w:customStyle="1" w:styleId="Default">
    <w:name w:val="Default"/>
    <w:rsid w:val="00866DD5"/>
    <w:pPr>
      <w:autoSpaceDE w:val="0"/>
      <w:autoSpaceDN w:val="0"/>
      <w:adjustRightInd w:val="0"/>
    </w:pPr>
    <w:rPr>
      <w:rFonts w:ascii="Constantia" w:hAnsi="Constantia" w:cs="Constantia"/>
      <w:color w:val="000000"/>
      <w:sz w:val="24"/>
      <w:szCs w:val="24"/>
      <w:lang w:eastAsia="en-US"/>
    </w:rPr>
  </w:style>
  <w:style w:type="table" w:styleId="ad">
    <w:name w:val="Table Grid"/>
    <w:basedOn w:val="a1"/>
    <w:uiPriority w:val="59"/>
    <w:rsid w:val="00866DD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nformat">
    <w:name w:val="ConsPlusNonformat"/>
    <w:rsid w:val="00BB2FA1"/>
    <w:pPr>
      <w:widowControl w:val="0"/>
      <w:autoSpaceDE w:val="0"/>
      <w:autoSpaceDN w:val="0"/>
    </w:pPr>
    <w:rPr>
      <w:rFonts w:ascii="Courier New" w:eastAsiaTheme="minorEastAsia" w:hAnsi="Courier New" w:cs="Courier New"/>
      <w:kern w:val="2"/>
      <w:szCs w:val="24"/>
      <w14:ligatures w14:val="standardContextual"/>
    </w:rPr>
  </w:style>
  <w:style w:type="paragraph" w:customStyle="1" w:styleId="ConsPlusCell">
    <w:name w:val="ConsPlusCell"/>
    <w:rsid w:val="00BB2FA1"/>
    <w:pPr>
      <w:widowControl w:val="0"/>
      <w:autoSpaceDE w:val="0"/>
      <w:autoSpaceDN w:val="0"/>
    </w:pPr>
    <w:rPr>
      <w:rFonts w:ascii="Courier New" w:eastAsiaTheme="minorEastAsia" w:hAnsi="Courier New" w:cs="Courier New"/>
      <w:kern w:val="2"/>
      <w:szCs w:val="24"/>
      <w14:ligatures w14:val="standardContextual"/>
    </w:rPr>
  </w:style>
  <w:style w:type="paragraph" w:customStyle="1" w:styleId="ConsPlusDocList">
    <w:name w:val="ConsPlusDocList"/>
    <w:rsid w:val="00BB2FA1"/>
    <w:pPr>
      <w:widowControl w:val="0"/>
      <w:autoSpaceDE w:val="0"/>
      <w:autoSpaceDN w:val="0"/>
    </w:pPr>
    <w:rPr>
      <w:rFonts w:ascii="Tahoma" w:eastAsiaTheme="minorEastAsia" w:hAnsi="Tahoma" w:cs="Tahoma"/>
      <w:kern w:val="2"/>
      <w:sz w:val="18"/>
      <w:szCs w:val="24"/>
      <w14:ligatures w14:val="standardContextual"/>
    </w:rPr>
  </w:style>
  <w:style w:type="paragraph" w:customStyle="1" w:styleId="ConsPlusJurTerm">
    <w:name w:val="ConsPlusJurTerm"/>
    <w:rsid w:val="00BB2FA1"/>
    <w:pPr>
      <w:widowControl w:val="0"/>
      <w:autoSpaceDE w:val="0"/>
      <w:autoSpaceDN w:val="0"/>
    </w:pPr>
    <w:rPr>
      <w:rFonts w:ascii="Tahoma" w:eastAsiaTheme="minorEastAsia" w:hAnsi="Tahoma" w:cs="Tahoma"/>
      <w:kern w:val="2"/>
      <w:sz w:val="26"/>
      <w:szCs w:val="24"/>
      <w14:ligatures w14:val="standardContextual"/>
    </w:rPr>
  </w:style>
  <w:style w:type="paragraph" w:customStyle="1" w:styleId="ConsPlusTextList">
    <w:name w:val="ConsPlusTextList"/>
    <w:rsid w:val="00BB2FA1"/>
    <w:pPr>
      <w:widowControl w:val="0"/>
      <w:autoSpaceDE w:val="0"/>
      <w:autoSpaceDN w:val="0"/>
    </w:pPr>
    <w:rPr>
      <w:rFonts w:eastAsiaTheme="minorEastAsia"/>
      <w:kern w:val="2"/>
      <w:sz w:val="24"/>
      <w:szCs w:val="24"/>
      <w14:ligatures w14:val="standardContextual"/>
    </w:rPr>
  </w:style>
  <w:style w:type="paragraph" w:styleId="ae">
    <w:name w:val="header"/>
    <w:basedOn w:val="a"/>
    <w:link w:val="af"/>
    <w:rsid w:val="00BB2FA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BB2FA1"/>
  </w:style>
  <w:style w:type="paragraph" w:styleId="af0">
    <w:name w:val="footer"/>
    <w:basedOn w:val="a"/>
    <w:link w:val="af1"/>
    <w:rsid w:val="00BB2FA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BB2F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04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0670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38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ogin.consultant.ru/link/?req=doc&amp;base=LAW&amp;n=425148&amp;date=04.07.2025&amp;dst=100294&amp;field=134" TargetMode="External"/><Relationship Id="rId21" Type="http://schemas.openxmlformats.org/officeDocument/2006/relationships/hyperlink" Target="https://login.consultant.ru/link/?req=doc&amp;base=LAW&amp;n=365006&amp;date=04.07.2025&amp;dst=100007&amp;field=134" TargetMode="External"/><Relationship Id="rId42" Type="http://schemas.openxmlformats.org/officeDocument/2006/relationships/hyperlink" Target="https://login.consultant.ru/link/?req=doc&amp;base=LAW&amp;n=425148&amp;date=04.07.2025&amp;dst=100053&amp;field=134" TargetMode="External"/><Relationship Id="rId63" Type="http://schemas.openxmlformats.org/officeDocument/2006/relationships/hyperlink" Target="https://login.consultant.ru/link/?req=doc&amp;base=LAW&amp;n=368666&amp;date=04.07.2025&amp;dst=100127&amp;field=134" TargetMode="External"/><Relationship Id="rId84" Type="http://schemas.openxmlformats.org/officeDocument/2006/relationships/hyperlink" Target="https://login.consultant.ru/link/?req=doc&amp;base=LAW&amp;n=425148&amp;date=04.07.2025&amp;dst=100160&amp;field=134" TargetMode="External"/><Relationship Id="rId138" Type="http://schemas.openxmlformats.org/officeDocument/2006/relationships/hyperlink" Target="https://login.consultant.ru/link/?req=doc&amp;base=LAW&amp;n=449320&amp;date=04.07.2025&amp;dst=100049&amp;field=134" TargetMode="External"/><Relationship Id="rId159" Type="http://schemas.openxmlformats.org/officeDocument/2006/relationships/hyperlink" Target="https://login.consultant.ru/link/?req=doc&amp;base=LAW&amp;n=425148&amp;date=04.07.2025&amp;dst=100473&amp;field=134" TargetMode="External"/><Relationship Id="rId170" Type="http://schemas.openxmlformats.org/officeDocument/2006/relationships/image" Target="media/image2.wmf"/><Relationship Id="rId191" Type="http://schemas.openxmlformats.org/officeDocument/2006/relationships/hyperlink" Target="https://login.consultant.ru/link/?req=doc&amp;base=LAW&amp;n=351419&amp;date=04.07.2025&amp;dst=100024&amp;field=134" TargetMode="External"/><Relationship Id="rId196" Type="http://schemas.openxmlformats.org/officeDocument/2006/relationships/hyperlink" Target="https://login.consultant.ru/link/?req=doc&amp;base=LAW&amp;n=425148&amp;date=04.07.2025&amp;dst=100550&amp;field=134" TargetMode="External"/><Relationship Id="rId200" Type="http://schemas.openxmlformats.org/officeDocument/2006/relationships/hyperlink" Target="https://login.consultant.ru/link/?req=doc&amp;base=LAW&amp;n=368666&amp;date=04.07.2025&amp;dst=100734&amp;field=134" TargetMode="External"/><Relationship Id="rId16" Type="http://schemas.openxmlformats.org/officeDocument/2006/relationships/hyperlink" Target="https://login.consultant.ru/link/?req=doc&amp;base=LAW&amp;n=428641&amp;date=04.07.2025&amp;dst=100003&amp;field=134" TargetMode="External"/><Relationship Id="rId107" Type="http://schemas.openxmlformats.org/officeDocument/2006/relationships/hyperlink" Target="https://login.consultant.ru/link/?req=doc&amp;base=LAW&amp;n=435905&amp;date=04.07.2025&amp;dst=100082&amp;field=134" TargetMode="External"/><Relationship Id="rId11" Type="http://schemas.openxmlformats.org/officeDocument/2006/relationships/hyperlink" Target="https://login.consultant.ru/link/?req=doc&amp;base=LAW&amp;n=365006&amp;date=04.07.2025&amp;dst=100003&amp;field=134" TargetMode="External"/><Relationship Id="rId32" Type="http://schemas.openxmlformats.org/officeDocument/2006/relationships/hyperlink" Target="https://login.consultant.ru/link/?req=doc&amp;base=LAW&amp;n=449320&amp;date=04.07.2025&amp;dst=100003&amp;field=134" TargetMode="External"/><Relationship Id="rId37" Type="http://schemas.openxmlformats.org/officeDocument/2006/relationships/hyperlink" Target="https://login.consultant.ru/link/?req=doc&amp;base=LAW&amp;n=425148&amp;date=04.07.2025&amp;dst=100023&amp;field=134" TargetMode="External"/><Relationship Id="rId53" Type="http://schemas.openxmlformats.org/officeDocument/2006/relationships/hyperlink" Target="https://login.consultant.ru/link/?req=doc&amp;base=LAW&amp;n=404667&amp;date=04.07.2025&amp;dst=100033&amp;field=134" TargetMode="External"/><Relationship Id="rId58" Type="http://schemas.openxmlformats.org/officeDocument/2006/relationships/hyperlink" Target="https://login.consultant.ru/link/?req=doc&amp;base=LAW&amp;n=368666&amp;date=04.07.2025&amp;dst=100107&amp;field=134" TargetMode="External"/><Relationship Id="rId74" Type="http://schemas.openxmlformats.org/officeDocument/2006/relationships/hyperlink" Target="https://login.consultant.ru/link/?req=doc&amp;base=LAW&amp;n=404667&amp;date=04.07.2025&amp;dst=100103&amp;field=134" TargetMode="External"/><Relationship Id="rId79" Type="http://schemas.openxmlformats.org/officeDocument/2006/relationships/hyperlink" Target="https://login.consultant.ru/link/?req=doc&amp;base=LAW&amp;n=425148&amp;date=04.07.2025&amp;dst=100145&amp;field=134" TargetMode="External"/><Relationship Id="rId102" Type="http://schemas.openxmlformats.org/officeDocument/2006/relationships/hyperlink" Target="https://login.consultant.ru/link/?req=doc&amp;base=LAW&amp;n=496386&amp;date=04.07.2025&amp;dst=100133&amp;field=134" TargetMode="External"/><Relationship Id="rId123" Type="http://schemas.openxmlformats.org/officeDocument/2006/relationships/hyperlink" Target="https://login.consultant.ru/link/?req=doc&amp;base=LAW&amp;n=368666&amp;date=04.07.2025&amp;dst=100444&amp;field=134" TargetMode="External"/><Relationship Id="rId128" Type="http://schemas.openxmlformats.org/officeDocument/2006/relationships/hyperlink" Target="https://login.consultant.ru/link/?req=doc&amp;base=LAW&amp;n=449320&amp;date=04.07.2025&amp;dst=100036&amp;field=134" TargetMode="External"/><Relationship Id="rId144" Type="http://schemas.openxmlformats.org/officeDocument/2006/relationships/hyperlink" Target="https://login.consultant.ru/link/?req=doc&amp;base=LAW&amp;n=496386&amp;date=04.07.2025&amp;dst=100301&amp;field=134" TargetMode="External"/><Relationship Id="rId149" Type="http://schemas.openxmlformats.org/officeDocument/2006/relationships/hyperlink" Target="https://login.consultant.ru/link/?req=doc&amp;base=LAW&amp;n=425148&amp;date=04.07.2025&amp;dst=100399&amp;field=134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s://login.consultant.ru/link/?req=doc&amp;base=LAW&amp;n=425148&amp;date=04.07.2025&amp;dst=100195&amp;field=134" TargetMode="External"/><Relationship Id="rId95" Type="http://schemas.openxmlformats.org/officeDocument/2006/relationships/hyperlink" Target="https://login.consultant.ru/link/?req=doc&amp;base=LAW&amp;n=368666&amp;date=04.07.2025&amp;dst=100186&amp;field=134" TargetMode="External"/><Relationship Id="rId160" Type="http://schemas.openxmlformats.org/officeDocument/2006/relationships/hyperlink" Target="https://login.consultant.ru/link/?req=doc&amp;base=LAW&amp;n=496386&amp;date=04.07.2025&amp;dst=100338&amp;field=134" TargetMode="External"/><Relationship Id="rId165" Type="http://schemas.openxmlformats.org/officeDocument/2006/relationships/hyperlink" Target="https://login.consultant.ru/link/?req=doc&amp;base=LAW&amp;n=425148&amp;date=04.07.2025&amp;dst=100495&amp;field=134" TargetMode="External"/><Relationship Id="rId181" Type="http://schemas.openxmlformats.org/officeDocument/2006/relationships/hyperlink" Target="https://login.consultant.ru/link/?req=doc&amp;base=LAW&amp;n=404667&amp;date=04.07.2025&amp;dst=100590&amp;field=134" TargetMode="External"/><Relationship Id="rId186" Type="http://schemas.openxmlformats.org/officeDocument/2006/relationships/hyperlink" Target="https://login.consultant.ru/link/?req=doc&amp;base=LAW&amp;n=404667&amp;date=04.07.2025&amp;dst=100603&amp;field=134" TargetMode="External"/><Relationship Id="rId22" Type="http://schemas.openxmlformats.org/officeDocument/2006/relationships/hyperlink" Target="https://login.consultant.ru/link/?req=doc&amp;base=LAW&amp;n=368666&amp;date=04.07.2025&amp;dst=100694&amp;field=134" TargetMode="External"/><Relationship Id="rId27" Type="http://schemas.openxmlformats.org/officeDocument/2006/relationships/hyperlink" Target="https://login.consultant.ru/link/?req=doc&amp;base=LAW&amp;n=404667&amp;date=04.07.2025&amp;dst=100008&amp;field=134" TargetMode="External"/><Relationship Id="rId43" Type="http://schemas.openxmlformats.org/officeDocument/2006/relationships/hyperlink" Target="https://login.consultant.ru/link/?req=doc&amp;base=LAW&amp;n=404667&amp;date=04.07.2025&amp;dst=100009&amp;field=134" TargetMode="External"/><Relationship Id="rId48" Type="http://schemas.openxmlformats.org/officeDocument/2006/relationships/hyperlink" Target="https://login.consultant.ru/link/?req=doc&amp;base=LAW&amp;n=404667&amp;date=04.07.2025&amp;dst=100014&amp;field=134" TargetMode="External"/><Relationship Id="rId64" Type="http://schemas.openxmlformats.org/officeDocument/2006/relationships/hyperlink" Target="https://login.consultant.ru/link/?req=doc&amp;base=LAW&amp;n=425148&amp;date=04.07.2025&amp;dst=100090&amp;field=134" TargetMode="External"/><Relationship Id="rId69" Type="http://schemas.openxmlformats.org/officeDocument/2006/relationships/hyperlink" Target="https://login.consultant.ru/link/?req=doc&amp;base=LAW&amp;n=425148&amp;date=04.07.2025&amp;dst=100100&amp;field=134" TargetMode="External"/><Relationship Id="rId113" Type="http://schemas.openxmlformats.org/officeDocument/2006/relationships/hyperlink" Target="https://login.consultant.ru/link/?req=doc&amp;base=LAW&amp;n=496386&amp;date=04.07.2025&amp;dst=100143&amp;field=134" TargetMode="External"/><Relationship Id="rId118" Type="http://schemas.openxmlformats.org/officeDocument/2006/relationships/hyperlink" Target="https://login.consultant.ru/link/?req=doc&amp;base=LAW&amp;n=496386&amp;date=04.07.2025&amp;dst=100158&amp;field=134" TargetMode="External"/><Relationship Id="rId134" Type="http://schemas.openxmlformats.org/officeDocument/2006/relationships/hyperlink" Target="https://login.consultant.ru/link/?req=doc&amp;base=LAW&amp;n=368666&amp;date=04.07.2025&amp;dst=100560&amp;field=134" TargetMode="External"/><Relationship Id="rId139" Type="http://schemas.openxmlformats.org/officeDocument/2006/relationships/hyperlink" Target="https://login.consultant.ru/link/?req=doc&amp;base=LAW&amp;n=425148&amp;date=04.07.2025&amp;dst=100356&amp;field=134" TargetMode="External"/><Relationship Id="rId80" Type="http://schemas.openxmlformats.org/officeDocument/2006/relationships/hyperlink" Target="https://login.consultant.ru/link/?req=doc&amp;base=LAW&amp;n=404667&amp;date=04.07.2025&amp;dst=100117&amp;field=134" TargetMode="External"/><Relationship Id="rId85" Type="http://schemas.openxmlformats.org/officeDocument/2006/relationships/hyperlink" Target="https://login.consultant.ru/link/?req=doc&amp;base=LAW&amp;n=425148&amp;date=04.07.2025&amp;dst=100169&amp;field=134" TargetMode="External"/><Relationship Id="rId150" Type="http://schemas.openxmlformats.org/officeDocument/2006/relationships/hyperlink" Target="https://login.consultant.ru/link/?req=doc&amp;base=LAW&amp;n=425148&amp;date=04.07.2025&amp;dst=100403&amp;field=134" TargetMode="External"/><Relationship Id="rId155" Type="http://schemas.openxmlformats.org/officeDocument/2006/relationships/hyperlink" Target="https://login.consultant.ru/link/?req=doc&amp;base=LAW&amp;n=496386&amp;date=04.07.2025&amp;dst=100308&amp;field=134" TargetMode="External"/><Relationship Id="rId171" Type="http://schemas.openxmlformats.org/officeDocument/2006/relationships/hyperlink" Target="https://login.consultant.ru/link/?req=doc&amp;base=LAW&amp;n=435905&amp;date=04.07.2025&amp;dst=100128&amp;field=134" TargetMode="External"/><Relationship Id="rId176" Type="http://schemas.openxmlformats.org/officeDocument/2006/relationships/hyperlink" Target="https://login.consultant.ru/link/?req=doc&amp;base=LAW&amp;n=368666&amp;date=04.07.2025&amp;dst=100695&amp;field=134" TargetMode="External"/><Relationship Id="rId192" Type="http://schemas.openxmlformats.org/officeDocument/2006/relationships/hyperlink" Target="https://login.consultant.ru/link/?req=doc&amp;base=LAW&amp;n=368666&amp;date=04.07.2025&amp;dst=100734&amp;field=134" TargetMode="External"/><Relationship Id="rId197" Type="http://schemas.openxmlformats.org/officeDocument/2006/relationships/hyperlink" Target="https://login.consultant.ru/link/?req=doc&amp;base=LAW&amp;n=435905&amp;date=04.07.2025&amp;dst=100138&amp;field=134" TargetMode="External"/><Relationship Id="rId201" Type="http://schemas.openxmlformats.org/officeDocument/2006/relationships/hyperlink" Target="https://login.consultant.ru/link/?req=doc&amp;base=LAW&amp;n=435905&amp;date=04.07.2025&amp;dst=100144&amp;field=134" TargetMode="External"/><Relationship Id="rId12" Type="http://schemas.openxmlformats.org/officeDocument/2006/relationships/hyperlink" Target="https://login.consultant.ru/link/?req=doc&amp;base=LAW&amp;n=368666&amp;date=04.07.2025&amp;dst=100003&amp;field=134" TargetMode="External"/><Relationship Id="rId17" Type="http://schemas.openxmlformats.org/officeDocument/2006/relationships/hyperlink" Target="https://login.consultant.ru/link/?req=doc&amp;base=LAW&amp;n=435905&amp;date=04.07.2025&amp;dst=100003&amp;field=134" TargetMode="External"/><Relationship Id="rId33" Type="http://schemas.openxmlformats.org/officeDocument/2006/relationships/hyperlink" Target="https://login.consultant.ru/link/?req=doc&amp;base=LAW&amp;n=474738&amp;date=04.07.2025&amp;dst=100008&amp;field=134" TargetMode="External"/><Relationship Id="rId38" Type="http://schemas.openxmlformats.org/officeDocument/2006/relationships/hyperlink" Target="https://login.consultant.ru/link/?req=doc&amp;base=LAW&amp;n=425148&amp;date=04.07.2025&amp;dst=100027&amp;field=134" TargetMode="External"/><Relationship Id="rId59" Type="http://schemas.openxmlformats.org/officeDocument/2006/relationships/hyperlink" Target="https://login.consultant.ru/link/?req=doc&amp;base=LAW&amp;n=404667&amp;date=04.07.2025&amp;dst=100064&amp;field=134" TargetMode="External"/><Relationship Id="rId103" Type="http://schemas.openxmlformats.org/officeDocument/2006/relationships/hyperlink" Target="https://login.consultant.ru/link/?req=doc&amp;base=LAW&amp;n=404667&amp;date=04.07.2025&amp;dst=100247&amp;field=134" TargetMode="External"/><Relationship Id="rId108" Type="http://schemas.openxmlformats.org/officeDocument/2006/relationships/hyperlink" Target="https://login.consultant.ru/link/?req=doc&amp;base=LAW&amp;n=425148&amp;date=04.07.2025&amp;dst=100251&amp;field=134" TargetMode="External"/><Relationship Id="rId124" Type="http://schemas.openxmlformats.org/officeDocument/2006/relationships/hyperlink" Target="https://login.consultant.ru/link/?req=doc&amp;base=LAW&amp;n=474738&amp;date=04.07.2025&amp;dst=100039&amp;field=134" TargetMode="External"/><Relationship Id="rId129" Type="http://schemas.openxmlformats.org/officeDocument/2006/relationships/hyperlink" Target="https://login.consultant.ru/link/?req=doc&amp;base=LAW&amp;n=496386&amp;date=04.07.2025&amp;dst=100294&amp;field=134" TargetMode="External"/><Relationship Id="rId54" Type="http://schemas.openxmlformats.org/officeDocument/2006/relationships/hyperlink" Target="https://login.consultant.ru/link/?req=doc&amp;base=LAW&amp;n=496386&amp;date=04.07.2025&amp;dst=100034&amp;field=134" TargetMode="External"/><Relationship Id="rId70" Type="http://schemas.openxmlformats.org/officeDocument/2006/relationships/hyperlink" Target="https://login.consultant.ru/link/?req=doc&amp;base=LAW&amp;n=404667&amp;date=04.07.2025&amp;dst=100085&amp;field=134" TargetMode="External"/><Relationship Id="rId75" Type="http://schemas.openxmlformats.org/officeDocument/2006/relationships/hyperlink" Target="https://login.consultant.ru/link/?req=doc&amp;base=LAW&amp;n=368666&amp;date=04.07.2025&amp;dst=100143&amp;field=134" TargetMode="External"/><Relationship Id="rId91" Type="http://schemas.openxmlformats.org/officeDocument/2006/relationships/hyperlink" Target="https://login.consultant.ru/link/?req=doc&amp;base=LAW&amp;n=425148&amp;date=04.07.2025&amp;dst=100206&amp;field=134" TargetMode="External"/><Relationship Id="rId96" Type="http://schemas.openxmlformats.org/officeDocument/2006/relationships/hyperlink" Target="https://login.consultant.ru/link/?req=doc&amp;base=LAW&amp;n=496386&amp;date=04.07.2025&amp;dst=100089&amp;field=134" TargetMode="External"/><Relationship Id="rId140" Type="http://schemas.openxmlformats.org/officeDocument/2006/relationships/hyperlink" Target="https://login.consultant.ru/link/?req=doc&amp;base=LAW&amp;n=425148&amp;date=04.07.2025&amp;dst=100361&amp;field=134" TargetMode="External"/><Relationship Id="rId145" Type="http://schemas.openxmlformats.org/officeDocument/2006/relationships/hyperlink" Target="https://login.consultant.ru/link/?req=doc&amp;base=LAW&amp;n=425148&amp;date=04.07.2025&amp;dst=100377&amp;field=134" TargetMode="External"/><Relationship Id="rId161" Type="http://schemas.openxmlformats.org/officeDocument/2006/relationships/hyperlink" Target="https://login.consultant.ru/link/?req=doc&amp;base=LAW&amp;n=425148&amp;date=04.07.2025&amp;dst=100483&amp;field=134" TargetMode="External"/><Relationship Id="rId166" Type="http://schemas.openxmlformats.org/officeDocument/2006/relationships/hyperlink" Target="https://login.consultant.ru/link/?req=doc&amp;base=LAW&amp;n=474738&amp;date=04.07.2025&amp;dst=100105&amp;field=134" TargetMode="External"/><Relationship Id="rId182" Type="http://schemas.openxmlformats.org/officeDocument/2006/relationships/hyperlink" Target="https://login.consultant.ru/link/?req=doc&amp;base=LAW&amp;n=368666&amp;date=04.07.2025&amp;dst=100721&amp;field=134" TargetMode="External"/><Relationship Id="rId187" Type="http://schemas.openxmlformats.org/officeDocument/2006/relationships/hyperlink" Target="https://login.consultant.ru/link/?req=doc&amp;base=LAW&amp;n=404667&amp;date=04.07.2025&amp;dst=100608&amp;field=13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hyperlink" Target="https://login.consultant.ru/link/?req=doc&amp;base=LAW&amp;n=351419&amp;date=04.07.2025&amp;dst=100007&amp;field=134" TargetMode="External"/><Relationship Id="rId28" Type="http://schemas.openxmlformats.org/officeDocument/2006/relationships/hyperlink" Target="https://login.consultant.ru/link/?req=doc&amp;base=LAW&amp;n=413192&amp;date=04.07.2025&amp;dst=100008&amp;field=134" TargetMode="External"/><Relationship Id="rId49" Type="http://schemas.openxmlformats.org/officeDocument/2006/relationships/hyperlink" Target="https://login.consultant.ru/link/?req=doc&amp;base=LAW&amp;n=404667&amp;date=04.07.2025&amp;dst=100023&amp;field=134" TargetMode="External"/><Relationship Id="rId114" Type="http://schemas.openxmlformats.org/officeDocument/2006/relationships/hyperlink" Target="https://login.consultant.ru/link/?req=doc&amp;base=LAW&amp;n=496386&amp;date=04.07.2025&amp;dst=100146&amp;field=134" TargetMode="External"/><Relationship Id="rId119" Type="http://schemas.openxmlformats.org/officeDocument/2006/relationships/hyperlink" Target="https://login.consultant.ru/link/?req=doc&amp;base=LAW&amp;n=404667&amp;date=04.07.2025&amp;dst=100323&amp;field=134" TargetMode="External"/><Relationship Id="rId44" Type="http://schemas.openxmlformats.org/officeDocument/2006/relationships/hyperlink" Target="https://login.consultant.ru/link/?req=doc&amp;base=LAW&amp;n=496386&amp;date=04.07.2025&amp;dst=100009&amp;field=134" TargetMode="External"/><Relationship Id="rId60" Type="http://schemas.openxmlformats.org/officeDocument/2006/relationships/hyperlink" Target="https://login.consultant.ru/link/?req=doc&amp;base=LAW&amp;n=368666&amp;date=04.07.2025&amp;dst=100118&amp;field=134" TargetMode="External"/><Relationship Id="rId65" Type="http://schemas.openxmlformats.org/officeDocument/2006/relationships/hyperlink" Target="https://login.consultant.ru/link/?req=doc&amp;base=LAW&amp;n=435905&amp;date=04.07.2025&amp;dst=100014&amp;field=134" TargetMode="External"/><Relationship Id="rId81" Type="http://schemas.openxmlformats.org/officeDocument/2006/relationships/hyperlink" Target="https://login.consultant.ru/link/?req=doc&amp;base=LAW&amp;n=435905&amp;date=04.07.2025&amp;dst=100027&amp;field=134" TargetMode="External"/><Relationship Id="rId86" Type="http://schemas.openxmlformats.org/officeDocument/2006/relationships/hyperlink" Target="https://login.consultant.ru/link/?req=doc&amp;base=LAW&amp;n=425148&amp;date=04.07.2025&amp;dst=100180&amp;field=134" TargetMode="External"/><Relationship Id="rId130" Type="http://schemas.openxmlformats.org/officeDocument/2006/relationships/hyperlink" Target="https://login.consultant.ru/link/?req=doc&amp;base=LAW&amp;n=425148&amp;date=04.07.2025&amp;dst=100329&amp;field=134" TargetMode="External"/><Relationship Id="rId135" Type="http://schemas.openxmlformats.org/officeDocument/2006/relationships/hyperlink" Target="https://login.consultant.ru/link/?req=doc&amp;base=LAW&amp;n=435905&amp;date=04.07.2025&amp;dst=100121&amp;field=134" TargetMode="External"/><Relationship Id="rId151" Type="http://schemas.openxmlformats.org/officeDocument/2006/relationships/hyperlink" Target="https://login.consultant.ru/link/?req=doc&amp;base=LAW&amp;n=425148&amp;date=04.07.2025&amp;dst=100411&amp;field=134" TargetMode="External"/><Relationship Id="rId156" Type="http://schemas.openxmlformats.org/officeDocument/2006/relationships/hyperlink" Target="https://login.consultant.ru/link/?req=doc&amp;base=LAW&amp;n=425148&amp;date=04.07.2025&amp;dst=100457&amp;field=134" TargetMode="External"/><Relationship Id="rId177" Type="http://schemas.openxmlformats.org/officeDocument/2006/relationships/hyperlink" Target="https://login.consultant.ru/link/?req=doc&amp;base=LAW&amp;n=404667&amp;date=04.07.2025&amp;dst=100589&amp;field=134" TargetMode="External"/><Relationship Id="rId198" Type="http://schemas.openxmlformats.org/officeDocument/2006/relationships/hyperlink" Target="https://login.consultant.ru/link/?req=doc&amp;base=LAW&amp;n=496386&amp;date=04.07.2025&amp;dst=100384&amp;field=134" TargetMode="External"/><Relationship Id="rId172" Type="http://schemas.openxmlformats.org/officeDocument/2006/relationships/hyperlink" Target="https://login.consultant.ru/link/?req=doc&amp;base=LAW&amp;n=425148&amp;date=04.07.2025&amp;dst=100525&amp;field=134" TargetMode="External"/><Relationship Id="rId193" Type="http://schemas.openxmlformats.org/officeDocument/2006/relationships/hyperlink" Target="https://login.consultant.ru/link/?req=doc&amp;base=LAW&amp;n=425148&amp;date=04.07.2025&amp;dst=100549&amp;field=134" TargetMode="External"/><Relationship Id="rId202" Type="http://schemas.openxmlformats.org/officeDocument/2006/relationships/hyperlink" Target="https://login.consultant.ru/link/?req=doc&amp;base=LAW&amp;n=435905&amp;date=04.07.2025&amp;dst=100149&amp;field=134" TargetMode="External"/><Relationship Id="rId13" Type="http://schemas.openxmlformats.org/officeDocument/2006/relationships/hyperlink" Target="https://login.consultant.ru/link/?req=doc&amp;base=LAW&amp;n=404667&amp;date=04.07.2025&amp;dst=100003&amp;field=134" TargetMode="External"/><Relationship Id="rId18" Type="http://schemas.openxmlformats.org/officeDocument/2006/relationships/hyperlink" Target="https://login.consultant.ru/link/?req=doc&amp;base=LAW&amp;n=449320&amp;date=04.07.2025&amp;dst=100003&amp;field=134" TargetMode="External"/><Relationship Id="rId39" Type="http://schemas.openxmlformats.org/officeDocument/2006/relationships/hyperlink" Target="https://login.consultant.ru/link/?req=doc&amp;base=LAW&amp;n=425148&amp;date=04.07.2025&amp;dst=100034&amp;field=134" TargetMode="External"/><Relationship Id="rId109" Type="http://schemas.openxmlformats.org/officeDocument/2006/relationships/hyperlink" Target="https://login.consultant.ru/link/?req=doc&amp;base=LAW&amp;n=425148&amp;date=04.07.2025&amp;dst=100264&amp;field=134" TargetMode="External"/><Relationship Id="rId34" Type="http://schemas.openxmlformats.org/officeDocument/2006/relationships/hyperlink" Target="https://login.consultant.ru/link/?req=doc&amp;base=LAW&amp;n=496386&amp;date=04.07.2025&amp;dst=100008&amp;field=134" TargetMode="External"/><Relationship Id="rId50" Type="http://schemas.openxmlformats.org/officeDocument/2006/relationships/hyperlink" Target="https://login.consultant.ru/link/?req=doc&amp;base=LAW&amp;n=449320&amp;date=04.07.2025&amp;dst=100008&amp;field=134" TargetMode="External"/><Relationship Id="rId55" Type="http://schemas.openxmlformats.org/officeDocument/2006/relationships/hyperlink" Target="https://login.consultant.ru/link/?req=doc&amp;base=LAW&amp;n=425148&amp;date=04.07.2025&amp;dst=100076&amp;field=134" TargetMode="External"/><Relationship Id="rId76" Type="http://schemas.openxmlformats.org/officeDocument/2006/relationships/hyperlink" Target="https://login.consultant.ru/link/?req=doc&amp;base=LAW&amp;n=425148&amp;date=04.07.2025&amp;dst=100125&amp;field=134" TargetMode="External"/><Relationship Id="rId97" Type="http://schemas.openxmlformats.org/officeDocument/2006/relationships/hyperlink" Target="https://login.consultant.ru/link/?req=doc&amp;base=LAW&amp;n=404667&amp;date=04.07.2025&amp;dst=100155&amp;field=134" TargetMode="External"/><Relationship Id="rId104" Type="http://schemas.openxmlformats.org/officeDocument/2006/relationships/hyperlink" Target="https://login.consultant.ru/link/?req=doc&amp;base=LAW&amp;n=368666&amp;date=04.07.2025&amp;dst=100273&amp;field=134" TargetMode="External"/><Relationship Id="rId120" Type="http://schemas.openxmlformats.org/officeDocument/2006/relationships/hyperlink" Target="https://login.consultant.ru/link/?req=doc&amp;base=LAW&amp;n=496386&amp;date=04.07.2025&amp;dst=100203&amp;field=134" TargetMode="External"/><Relationship Id="rId125" Type="http://schemas.openxmlformats.org/officeDocument/2006/relationships/hyperlink" Target="https://login.consultant.ru/link/?req=doc&amp;base=LAW&amp;n=368666&amp;date=04.07.2025&amp;dst=100455&amp;field=134" TargetMode="External"/><Relationship Id="rId141" Type="http://schemas.openxmlformats.org/officeDocument/2006/relationships/hyperlink" Target="https://login.consultant.ru/link/?req=doc&amp;base=LAW&amp;n=425148&amp;date=04.07.2025&amp;dst=100365&amp;field=134" TargetMode="External"/><Relationship Id="rId146" Type="http://schemas.openxmlformats.org/officeDocument/2006/relationships/hyperlink" Target="https://login.consultant.ru/link/?req=doc&amp;base=LAW&amp;n=368666&amp;date=04.07.2025&amp;dst=100579&amp;field=134" TargetMode="External"/><Relationship Id="rId167" Type="http://schemas.openxmlformats.org/officeDocument/2006/relationships/hyperlink" Target="https://login.consultant.ru/link/?req=doc&amp;base=LAW&amp;n=368666&amp;date=04.07.2025&amp;dst=100689&amp;field=134" TargetMode="External"/><Relationship Id="rId188" Type="http://schemas.openxmlformats.org/officeDocument/2006/relationships/hyperlink" Target="https://login.consultant.ru/link/?req=doc&amp;base=LAW&amp;n=474738&amp;date=04.07.2025&amp;dst=100113&amp;field=134" TargetMode="External"/><Relationship Id="rId7" Type="http://schemas.openxmlformats.org/officeDocument/2006/relationships/image" Target="media/image1.png"/><Relationship Id="rId71" Type="http://schemas.openxmlformats.org/officeDocument/2006/relationships/hyperlink" Target="https://login.consultant.ru/link/?req=doc&amp;base=LAW&amp;n=425148&amp;date=04.07.2025&amp;dst=100109&amp;field=134" TargetMode="External"/><Relationship Id="rId92" Type="http://schemas.openxmlformats.org/officeDocument/2006/relationships/hyperlink" Target="https://login.consultant.ru/link/?req=doc&amp;base=LAW&amp;n=425148&amp;date=04.07.2025&amp;dst=100215&amp;field=134" TargetMode="External"/><Relationship Id="rId162" Type="http://schemas.openxmlformats.org/officeDocument/2006/relationships/hyperlink" Target="https://login.consultant.ru/link/?req=doc&amp;base=LAW&amp;n=368666&amp;date=04.07.2025&amp;dst=100668&amp;field=134" TargetMode="External"/><Relationship Id="rId183" Type="http://schemas.openxmlformats.org/officeDocument/2006/relationships/hyperlink" Target="https://login.consultant.ru/link/?req=doc&amp;base=LAW&amp;n=496386&amp;date=04.07.2025&amp;dst=100373&amp;field=134" TargetMode="External"/><Relationship Id="rId2" Type="http://schemas.openxmlformats.org/officeDocument/2006/relationships/styles" Target="styles.xml"/><Relationship Id="rId29" Type="http://schemas.openxmlformats.org/officeDocument/2006/relationships/hyperlink" Target="https://login.consultant.ru/link/?req=doc&amp;base=LAW&amp;n=425148&amp;date=04.07.2025&amp;dst=100008&amp;field=134" TargetMode="External"/><Relationship Id="rId24" Type="http://schemas.openxmlformats.org/officeDocument/2006/relationships/hyperlink" Target="https://login.consultant.ru/link/?req=doc&amp;base=LAW&amp;n=313085&amp;date=04.07.2025" TargetMode="External"/><Relationship Id="rId40" Type="http://schemas.openxmlformats.org/officeDocument/2006/relationships/hyperlink" Target="https://login.consultant.ru/link/?req=doc&amp;base=LAW&amp;n=425148&amp;date=04.07.2025&amp;dst=100041&amp;field=134" TargetMode="External"/><Relationship Id="rId45" Type="http://schemas.openxmlformats.org/officeDocument/2006/relationships/hyperlink" Target="https://login.consultant.ru/link/?req=doc&amp;base=LAW&amp;n=425148&amp;date=04.07.2025&amp;dst=100060&amp;field=134" TargetMode="External"/><Relationship Id="rId66" Type="http://schemas.openxmlformats.org/officeDocument/2006/relationships/hyperlink" Target="https://login.consultant.ru/link/?req=doc&amp;base=LAW&amp;n=496386&amp;date=04.07.2025&amp;dst=100069&amp;field=134" TargetMode="External"/><Relationship Id="rId87" Type="http://schemas.openxmlformats.org/officeDocument/2006/relationships/hyperlink" Target="https://login.consultant.ru/link/?req=doc&amp;base=LAW&amp;n=435905&amp;date=04.07.2025&amp;dst=100040&amp;field=134" TargetMode="External"/><Relationship Id="rId110" Type="http://schemas.openxmlformats.org/officeDocument/2006/relationships/hyperlink" Target="https://login.consultant.ru/link/?req=doc&amp;base=LAW&amp;n=425148&amp;date=04.07.2025&amp;dst=100268&amp;field=134" TargetMode="External"/><Relationship Id="rId115" Type="http://schemas.openxmlformats.org/officeDocument/2006/relationships/hyperlink" Target="https://login.consultant.ru/link/?req=doc&amp;base=LAW&amp;n=496386&amp;date=04.07.2025&amp;dst=100150&amp;field=134" TargetMode="External"/><Relationship Id="rId131" Type="http://schemas.openxmlformats.org/officeDocument/2006/relationships/hyperlink" Target="https://login.consultant.ru/link/?req=doc&amp;base=LAW&amp;n=425148&amp;date=04.07.2025&amp;dst=100337&amp;field=134" TargetMode="External"/><Relationship Id="rId136" Type="http://schemas.openxmlformats.org/officeDocument/2006/relationships/hyperlink" Target="https://login.consultant.ru/link/?req=doc&amp;base=LAW&amp;n=425148&amp;date=04.07.2025&amp;dst=100351&amp;field=134" TargetMode="External"/><Relationship Id="rId157" Type="http://schemas.openxmlformats.org/officeDocument/2006/relationships/hyperlink" Target="https://login.consultant.ru/link/?req=doc&amp;base=LAW&amp;n=496386&amp;date=04.07.2025&amp;dst=100327&amp;field=134" TargetMode="External"/><Relationship Id="rId178" Type="http://schemas.openxmlformats.org/officeDocument/2006/relationships/hyperlink" Target="https://login.consultant.ru/link/?req=doc&amp;base=LAW&amp;n=474738&amp;date=04.07.2025&amp;dst=100112&amp;field=134" TargetMode="External"/><Relationship Id="rId61" Type="http://schemas.openxmlformats.org/officeDocument/2006/relationships/hyperlink" Target="https://login.consultant.ru/link/?req=doc&amp;base=LAW&amp;n=435905&amp;date=04.07.2025&amp;dst=100009&amp;field=134" TargetMode="External"/><Relationship Id="rId82" Type="http://schemas.openxmlformats.org/officeDocument/2006/relationships/hyperlink" Target="https://login.consultant.ru/link/?req=doc&amp;base=LAW&amp;n=474738&amp;date=04.07.2025&amp;dst=100009&amp;field=134" TargetMode="External"/><Relationship Id="rId152" Type="http://schemas.openxmlformats.org/officeDocument/2006/relationships/hyperlink" Target="https://login.consultant.ru/link/?req=doc&amp;base=LAW&amp;n=425148&amp;date=04.07.2025&amp;dst=100422&amp;field=134" TargetMode="External"/><Relationship Id="rId173" Type="http://schemas.openxmlformats.org/officeDocument/2006/relationships/hyperlink" Target="https://login.consultant.ru/link/?req=doc&amp;base=LAW&amp;n=425148&amp;date=04.07.2025&amp;dst=100532&amp;field=134" TargetMode="External"/><Relationship Id="rId194" Type="http://schemas.openxmlformats.org/officeDocument/2006/relationships/hyperlink" Target="https://login.consultant.ru/link/?req=doc&amp;base=LAW&amp;n=435905&amp;date=04.07.2025&amp;dst=100137&amp;field=134" TargetMode="External"/><Relationship Id="rId199" Type="http://schemas.openxmlformats.org/officeDocument/2006/relationships/hyperlink" Target="https://login.consultant.ru/link/?req=doc&amp;base=LAW&amp;n=425148&amp;date=04.07.2025&amp;dst=100555&amp;field=134" TargetMode="External"/><Relationship Id="rId203" Type="http://schemas.openxmlformats.org/officeDocument/2006/relationships/fontTable" Target="fontTable.xml"/><Relationship Id="rId19" Type="http://schemas.openxmlformats.org/officeDocument/2006/relationships/hyperlink" Target="https://login.consultant.ru/link/?req=doc&amp;base=LAW&amp;n=474738&amp;date=04.07.2025&amp;dst=100003&amp;field=134" TargetMode="External"/><Relationship Id="rId14" Type="http://schemas.openxmlformats.org/officeDocument/2006/relationships/hyperlink" Target="https://login.consultant.ru/link/?req=doc&amp;base=LAW&amp;n=413192&amp;date=04.07.2025&amp;dst=100003&amp;field=134" TargetMode="External"/><Relationship Id="rId30" Type="http://schemas.openxmlformats.org/officeDocument/2006/relationships/hyperlink" Target="https://login.consultant.ru/link/?req=doc&amp;base=LAW&amp;n=428641&amp;date=04.07.2025&amp;dst=100003&amp;field=134" TargetMode="External"/><Relationship Id="rId35" Type="http://schemas.openxmlformats.org/officeDocument/2006/relationships/hyperlink" Target="https://login.consultant.ru/link/?req=doc&amp;base=LAW&amp;n=425148&amp;date=04.07.2025&amp;dst=100009&amp;field=134" TargetMode="External"/><Relationship Id="rId56" Type="http://schemas.openxmlformats.org/officeDocument/2006/relationships/hyperlink" Target="https://login.consultant.ru/link/?req=doc&amp;base=LAW&amp;n=496386&amp;date=04.07.2025&amp;dst=100045&amp;field=134" TargetMode="External"/><Relationship Id="rId77" Type="http://schemas.openxmlformats.org/officeDocument/2006/relationships/hyperlink" Target="https://login.consultant.ru/link/?req=doc&amp;base=LAW&amp;n=425148&amp;date=04.07.2025&amp;dst=100132&amp;field=134" TargetMode="External"/><Relationship Id="rId100" Type="http://schemas.openxmlformats.org/officeDocument/2006/relationships/hyperlink" Target="https://login.consultant.ru/link/?req=doc&amp;base=LAW&amp;n=496386&amp;date=04.07.2025&amp;dst=100110&amp;field=134" TargetMode="External"/><Relationship Id="rId105" Type="http://schemas.openxmlformats.org/officeDocument/2006/relationships/hyperlink" Target="https://login.consultant.ru/link/?req=doc&amp;base=LAW&amp;n=435905&amp;date=04.07.2025&amp;dst=100076&amp;field=134" TargetMode="External"/><Relationship Id="rId126" Type="http://schemas.openxmlformats.org/officeDocument/2006/relationships/hyperlink" Target="https://login.consultant.ru/link/?req=doc&amp;base=LAW&amp;n=496386&amp;date=04.07.2025&amp;dst=100245&amp;field=134" TargetMode="External"/><Relationship Id="rId147" Type="http://schemas.openxmlformats.org/officeDocument/2006/relationships/hyperlink" Target="https://login.consultant.ru/link/?req=doc&amp;base=LAW&amp;n=425148&amp;date=04.07.2025&amp;dst=100386&amp;field=134" TargetMode="External"/><Relationship Id="rId168" Type="http://schemas.openxmlformats.org/officeDocument/2006/relationships/hyperlink" Target="https://login.consultant.ru/link/?req=doc&amp;base=LAW&amp;n=404667&amp;date=04.07.2025&amp;dst=100563&amp;field=134" TargetMode="External"/><Relationship Id="rId8" Type="http://schemas.openxmlformats.org/officeDocument/2006/relationships/hyperlink" Target="https://www.consultant.ru" TargetMode="External"/><Relationship Id="rId51" Type="http://schemas.openxmlformats.org/officeDocument/2006/relationships/hyperlink" Target="https://login.consultant.ru/link/?req=doc&amp;base=LAW&amp;n=368666&amp;date=04.07.2025&amp;dst=100059&amp;field=134" TargetMode="External"/><Relationship Id="rId72" Type="http://schemas.openxmlformats.org/officeDocument/2006/relationships/hyperlink" Target="https://login.consultant.ru/link/?req=doc&amp;base=LAW&amp;n=404667&amp;date=04.07.2025&amp;dst=100096&amp;field=134" TargetMode="External"/><Relationship Id="rId93" Type="http://schemas.openxmlformats.org/officeDocument/2006/relationships/hyperlink" Target="https://login.consultant.ru/link/?req=doc&amp;base=LAW&amp;n=425148&amp;date=04.07.2025&amp;dst=100221&amp;field=134" TargetMode="External"/><Relationship Id="rId98" Type="http://schemas.openxmlformats.org/officeDocument/2006/relationships/hyperlink" Target="https://login.consultant.ru/link/?req=doc&amp;base=LAW&amp;n=404667&amp;date=04.07.2025&amp;dst=100180&amp;field=134" TargetMode="External"/><Relationship Id="rId121" Type="http://schemas.openxmlformats.org/officeDocument/2006/relationships/hyperlink" Target="https://login.consultant.ru/link/?req=doc&amp;base=LAW&amp;n=496386&amp;date=04.07.2025&amp;dst=100240&amp;field=134" TargetMode="External"/><Relationship Id="rId142" Type="http://schemas.openxmlformats.org/officeDocument/2006/relationships/hyperlink" Target="https://login.consultant.ru/link/?req=doc&amp;base=LAW&amp;n=404667&amp;date=04.07.2025&amp;dst=100531&amp;field=134" TargetMode="External"/><Relationship Id="rId163" Type="http://schemas.openxmlformats.org/officeDocument/2006/relationships/hyperlink" Target="https://login.consultant.ru/link/?req=doc&amp;base=LAW&amp;n=425148&amp;date=04.07.2025&amp;dst=100490&amp;field=134" TargetMode="External"/><Relationship Id="rId184" Type="http://schemas.openxmlformats.org/officeDocument/2006/relationships/hyperlink" Target="https://login.consultant.ru/link/?req=doc&amp;base=LAW&amp;n=496386&amp;date=04.07.2025&amp;dst=100376&amp;field=134" TargetMode="External"/><Relationship Id="rId189" Type="http://schemas.openxmlformats.org/officeDocument/2006/relationships/hyperlink" Target="https://login.consultant.ru/link/?req=doc&amp;base=LAW&amp;n=474738&amp;date=04.07.2025&amp;dst=100120&amp;field=134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login.consultant.ru/link/?req=doc&amp;base=LAW&amp;n=365006&amp;date=04.07.2025&amp;dst=100008&amp;field=134" TargetMode="External"/><Relationship Id="rId46" Type="http://schemas.openxmlformats.org/officeDocument/2006/relationships/hyperlink" Target="https://login.consultant.ru/link/?req=doc&amp;base=LAW&amp;n=496386&amp;date=04.07.2025&amp;dst=100020&amp;field=134" TargetMode="External"/><Relationship Id="rId67" Type="http://schemas.openxmlformats.org/officeDocument/2006/relationships/hyperlink" Target="https://login.consultant.ru/link/?req=doc&amp;base=LAW&amp;n=404667&amp;date=04.07.2025&amp;dst=100078&amp;field=134" TargetMode="External"/><Relationship Id="rId116" Type="http://schemas.openxmlformats.org/officeDocument/2006/relationships/hyperlink" Target="https://login.consultant.ru/link/?req=doc&amp;base=LAW&amp;n=496386&amp;date=04.07.2025&amp;dst=100152&amp;field=134" TargetMode="External"/><Relationship Id="rId137" Type="http://schemas.openxmlformats.org/officeDocument/2006/relationships/hyperlink" Target="https://login.consultant.ru/link/?req=doc&amp;base=LAW&amp;n=368666&amp;date=04.07.2025&amp;dst=100569&amp;field=134" TargetMode="External"/><Relationship Id="rId158" Type="http://schemas.openxmlformats.org/officeDocument/2006/relationships/hyperlink" Target="https://login.consultant.ru/link/?req=doc&amp;base=LAW&amp;n=425148&amp;date=04.07.2025&amp;dst=100464&amp;field=134" TargetMode="External"/><Relationship Id="rId20" Type="http://schemas.openxmlformats.org/officeDocument/2006/relationships/hyperlink" Target="https://login.consultant.ru/link/?req=doc&amp;base=LAW&amp;n=496386&amp;date=04.07.2025&amp;dst=100003&amp;field=134" TargetMode="External"/><Relationship Id="rId41" Type="http://schemas.openxmlformats.org/officeDocument/2006/relationships/hyperlink" Target="https://login.consultant.ru/link/?req=doc&amp;base=LAW&amp;n=425148&amp;date=04.07.2025&amp;dst=100046&amp;field=134" TargetMode="External"/><Relationship Id="rId62" Type="http://schemas.openxmlformats.org/officeDocument/2006/relationships/hyperlink" Target="https://login.consultant.ru/link/?req=doc&amp;base=LAW&amp;n=496386&amp;date=04.07.2025&amp;dst=100058&amp;field=134" TargetMode="External"/><Relationship Id="rId83" Type="http://schemas.openxmlformats.org/officeDocument/2006/relationships/hyperlink" Target="https://login.consultant.ru/link/?req=doc&amp;base=LAW&amp;n=496386&amp;date=04.07.2025&amp;dst=100078&amp;field=134" TargetMode="External"/><Relationship Id="rId88" Type="http://schemas.openxmlformats.org/officeDocument/2006/relationships/hyperlink" Target="https://login.consultant.ru/link/?req=doc&amp;base=LAW&amp;n=404667&amp;date=04.07.2025&amp;dst=100135&amp;field=134" TargetMode="External"/><Relationship Id="rId111" Type="http://schemas.openxmlformats.org/officeDocument/2006/relationships/hyperlink" Target="https://login.consultant.ru/link/?req=doc&amp;base=LAW&amp;n=425148&amp;date=04.07.2025&amp;dst=100281&amp;field=134" TargetMode="External"/><Relationship Id="rId132" Type="http://schemas.openxmlformats.org/officeDocument/2006/relationships/hyperlink" Target="https://login.consultant.ru/link/?req=doc&amp;base=LAW&amp;n=425148&amp;date=04.07.2025&amp;dst=100344&amp;field=134" TargetMode="External"/><Relationship Id="rId153" Type="http://schemas.openxmlformats.org/officeDocument/2006/relationships/hyperlink" Target="https://login.consultant.ru/link/?req=doc&amp;base=LAW&amp;n=368666&amp;date=04.07.2025&amp;dst=100606&amp;field=134" TargetMode="External"/><Relationship Id="rId174" Type="http://schemas.openxmlformats.org/officeDocument/2006/relationships/hyperlink" Target="https://login.consultant.ru/link/?req=doc&amp;base=LAW&amp;n=368666&amp;date=04.07.2025&amp;dst=100694&amp;field=134" TargetMode="External"/><Relationship Id="rId179" Type="http://schemas.openxmlformats.org/officeDocument/2006/relationships/hyperlink" Target="https://login.consultant.ru/link/?req=doc&amp;base=LAW&amp;n=496386&amp;date=04.07.2025&amp;dst=100372&amp;field=134" TargetMode="External"/><Relationship Id="rId195" Type="http://schemas.openxmlformats.org/officeDocument/2006/relationships/hyperlink" Target="https://login.consultant.ru/link/?req=doc&amp;base=LAW&amp;n=496386&amp;date=04.07.2025&amp;dst=100384&amp;field=134" TargetMode="External"/><Relationship Id="rId190" Type="http://schemas.openxmlformats.org/officeDocument/2006/relationships/hyperlink" Target="https://login.consultant.ru/link/?req=doc&amp;base=LAW&amp;n=351419&amp;date=04.07.2025&amp;dst=100010&amp;field=134" TargetMode="External"/><Relationship Id="rId204" Type="http://schemas.openxmlformats.org/officeDocument/2006/relationships/theme" Target="theme/theme1.xml"/><Relationship Id="rId15" Type="http://schemas.openxmlformats.org/officeDocument/2006/relationships/hyperlink" Target="https://login.consultant.ru/link/?req=doc&amp;base=LAW&amp;n=425148&amp;date=04.07.2025&amp;dst=100003&amp;field=134" TargetMode="External"/><Relationship Id="rId36" Type="http://schemas.openxmlformats.org/officeDocument/2006/relationships/hyperlink" Target="https://login.consultant.ru/link/?req=doc&amp;base=LAW&amp;n=425148&amp;date=04.07.2025&amp;dst=100016&amp;field=134" TargetMode="External"/><Relationship Id="rId57" Type="http://schemas.openxmlformats.org/officeDocument/2006/relationships/hyperlink" Target="https://login.consultant.ru/link/?req=doc&amp;base=LAW&amp;n=368666&amp;date=04.07.2025&amp;dst=100090&amp;field=134" TargetMode="External"/><Relationship Id="rId106" Type="http://schemas.openxmlformats.org/officeDocument/2006/relationships/hyperlink" Target="https://login.consultant.ru/link/?req=doc&amp;base=LAW&amp;n=435905&amp;date=04.07.2025&amp;dst=100079&amp;field=134" TargetMode="External"/><Relationship Id="rId127" Type="http://schemas.openxmlformats.org/officeDocument/2006/relationships/hyperlink" Target="https://login.consultant.ru/link/?req=doc&amp;base=LAW&amp;n=404667&amp;date=04.07.2025&amp;dst=100475&amp;field=134" TargetMode="External"/><Relationship Id="rId10" Type="http://schemas.openxmlformats.org/officeDocument/2006/relationships/hyperlink" Target="https://login.consultant.ru/link/?req=doc&amp;base=LAW&amp;n=351419&amp;date=04.07.2025&amp;dst=100003&amp;field=134" TargetMode="External"/><Relationship Id="rId31" Type="http://schemas.openxmlformats.org/officeDocument/2006/relationships/hyperlink" Target="https://login.consultant.ru/link/?req=doc&amp;base=LAW&amp;n=435905&amp;date=04.07.2025&amp;dst=100008&amp;field=134" TargetMode="External"/><Relationship Id="rId52" Type="http://schemas.openxmlformats.org/officeDocument/2006/relationships/hyperlink" Target="https://login.consultant.ru/link/?req=doc&amp;base=LAW&amp;n=496386&amp;date=04.07.2025&amp;dst=100025&amp;field=134" TargetMode="External"/><Relationship Id="rId73" Type="http://schemas.openxmlformats.org/officeDocument/2006/relationships/hyperlink" Target="https://login.consultant.ru/link/?req=doc&amp;base=LAW&amp;n=425148&amp;date=04.07.2025&amp;dst=100116&amp;field=134" TargetMode="External"/><Relationship Id="rId78" Type="http://schemas.openxmlformats.org/officeDocument/2006/relationships/hyperlink" Target="https://login.consultant.ru/link/?req=doc&amp;base=LAW&amp;n=425148&amp;date=04.07.2025&amp;dst=100139&amp;field=134" TargetMode="External"/><Relationship Id="rId94" Type="http://schemas.openxmlformats.org/officeDocument/2006/relationships/hyperlink" Target="https://login.consultant.ru/link/?req=doc&amp;base=LAW&amp;n=404667&amp;date=04.07.2025&amp;dst=100140&amp;field=134" TargetMode="External"/><Relationship Id="rId99" Type="http://schemas.openxmlformats.org/officeDocument/2006/relationships/hyperlink" Target="https://login.consultant.ru/link/?req=doc&amp;base=LAW&amp;n=449320&amp;date=04.07.2025&amp;dst=100021&amp;field=134" TargetMode="External"/><Relationship Id="rId101" Type="http://schemas.openxmlformats.org/officeDocument/2006/relationships/hyperlink" Target="https://login.consultant.ru/link/?req=doc&amp;base=LAW&amp;n=425148&amp;date=04.07.2025&amp;dst=100226&amp;field=134" TargetMode="External"/><Relationship Id="rId122" Type="http://schemas.openxmlformats.org/officeDocument/2006/relationships/hyperlink" Target="https://login.consultant.ru/link/?req=doc&amp;base=LAW&amp;n=404667&amp;date=04.07.2025&amp;dst=100421&amp;field=134" TargetMode="External"/><Relationship Id="rId143" Type="http://schemas.openxmlformats.org/officeDocument/2006/relationships/hyperlink" Target="https://login.consultant.ru/link/?req=doc&amp;base=LAW&amp;n=425148&amp;date=04.07.2025&amp;dst=100372&amp;field=134" TargetMode="External"/><Relationship Id="rId148" Type="http://schemas.openxmlformats.org/officeDocument/2006/relationships/hyperlink" Target="https://login.consultant.ru/link/?req=doc&amp;base=LAW&amp;n=425148&amp;date=04.07.2025&amp;dst=100393&amp;field=134" TargetMode="External"/><Relationship Id="rId164" Type="http://schemas.openxmlformats.org/officeDocument/2006/relationships/hyperlink" Target="https://login.consultant.ru/link/?req=doc&amp;base=LAW&amp;n=496386&amp;date=04.07.2025&amp;dst=100359&amp;field=134" TargetMode="External"/><Relationship Id="rId169" Type="http://schemas.openxmlformats.org/officeDocument/2006/relationships/hyperlink" Target="https://login.consultant.ru/link/?req=doc&amp;base=LAW&amp;n=425148&amp;date=04.07.2025&amp;dst=100504&amp;field=134" TargetMode="External"/><Relationship Id="rId185" Type="http://schemas.openxmlformats.org/officeDocument/2006/relationships/hyperlink" Target="https://login.consultant.ru/link/?req=doc&amp;base=LAW&amp;n=496386&amp;date=04.07.2025&amp;dst=100380&amp;fie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" TargetMode="External"/><Relationship Id="rId180" Type="http://schemas.openxmlformats.org/officeDocument/2006/relationships/hyperlink" Target="https://login.consultant.ru/link/?req=doc&amp;base=LAW&amp;n=368666&amp;date=04.07.2025&amp;dst=100696&amp;field=134" TargetMode="External"/><Relationship Id="rId26" Type="http://schemas.openxmlformats.org/officeDocument/2006/relationships/hyperlink" Target="https://login.consultant.ru/link/?req=doc&amp;base=LAW&amp;n=368666&amp;date=04.07.2025&amp;dst=100008&amp;field=134" TargetMode="External"/><Relationship Id="rId47" Type="http://schemas.openxmlformats.org/officeDocument/2006/relationships/hyperlink" Target="https://login.consultant.ru/link/?req=doc&amp;base=LAW&amp;n=368666&amp;date=04.07.2025&amp;dst=100028&amp;field=134" TargetMode="External"/><Relationship Id="rId68" Type="http://schemas.openxmlformats.org/officeDocument/2006/relationships/hyperlink" Target="https://login.consultant.ru/link/?req=doc&amp;base=LAW&amp;n=425148&amp;date=04.07.2025&amp;dst=100095&amp;field=134" TargetMode="External"/><Relationship Id="rId89" Type="http://schemas.openxmlformats.org/officeDocument/2006/relationships/hyperlink" Target="https://login.consultant.ru/link/?req=doc&amp;base=LAW&amp;n=368666&amp;date=04.07.2025&amp;dst=100172&amp;field=134" TargetMode="External"/><Relationship Id="rId112" Type="http://schemas.openxmlformats.org/officeDocument/2006/relationships/hyperlink" Target="https://login.consultant.ru/link/?req=doc&amp;base=LAW&amp;n=404667&amp;date=04.07.2025&amp;dst=100270&amp;field=134" TargetMode="External"/><Relationship Id="rId133" Type="http://schemas.openxmlformats.org/officeDocument/2006/relationships/hyperlink" Target="https://login.consultant.ru/link/?req=doc&amp;base=LAW&amp;n=404667&amp;date=04.07.2025&amp;dst=100517&amp;field=134" TargetMode="External"/><Relationship Id="rId154" Type="http://schemas.openxmlformats.org/officeDocument/2006/relationships/hyperlink" Target="https://login.consultant.ru/link/?req=doc&amp;base=LAW&amp;n=425148&amp;date=04.07.2025&amp;dst=100431&amp;field=134" TargetMode="External"/><Relationship Id="rId175" Type="http://schemas.openxmlformats.org/officeDocument/2006/relationships/hyperlink" Target="https://login.consultant.ru/link/?req=doc&amp;base=LAW&amp;n=351419&amp;date=04.07.2025&amp;dst=100008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113</Pages>
  <Words>28098</Words>
  <Characters>160162</Characters>
  <Application>Microsoft Office Word</Application>
  <DocSecurity>0</DocSecurity>
  <Lines>1334</Lines>
  <Paragraphs>375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ДОБРОВОЛЬНОЕ ИНФОРМИРОВАННОЕ СОГЛАСИЕ пациента на проведение обследования и лечения в Многопрофильной клинике «120 на 80»</vt:lpstr>
    </vt:vector>
  </TitlesOfParts>
  <Company>HP</Company>
  <LinksUpToDate>false</LinksUpToDate>
  <CharactersWithSpaces>187885</CharactersWithSpaces>
  <SharedDoc>false</SharedDoc>
  <HLinks>
    <vt:vector size="12" baseType="variant">
      <vt:variant>
        <vt:i4>1245200</vt:i4>
      </vt:variant>
      <vt:variant>
        <vt:i4>3</vt:i4>
      </vt:variant>
      <vt:variant>
        <vt:i4>0</vt:i4>
      </vt:variant>
      <vt:variant>
        <vt:i4>5</vt:i4>
      </vt:variant>
      <vt:variant>
        <vt:lpwstr>http://gp220.ru/</vt:lpwstr>
      </vt:variant>
      <vt:variant>
        <vt:lpwstr/>
      </vt:variant>
      <vt:variant>
        <vt:i4>1376290</vt:i4>
      </vt:variant>
      <vt:variant>
        <vt:i4>0</vt:i4>
      </vt:variant>
      <vt:variant>
        <vt:i4>0</vt:i4>
      </vt:variant>
      <vt:variant>
        <vt:i4>5</vt:i4>
      </vt:variant>
      <vt:variant>
        <vt:lpwstr>mailto:gp220@zdrav.mos.ru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ДОБРОВОЛЬНОЕ ИНФОРМИРОВАННОЕ СОГЛАСИЕ пациента на проведение обследования и лечения в Многопрофильной клинике «120 на 80»</dc:title>
  <dc:subject/>
  <dc:creator>Лиза</dc:creator>
  <cp:keywords/>
  <cp:lastModifiedBy>MLA</cp:lastModifiedBy>
  <cp:revision>2</cp:revision>
  <cp:lastPrinted>2018-05-31T11:05:00Z</cp:lastPrinted>
  <dcterms:created xsi:type="dcterms:W3CDTF">2026-05-07T10:54:00Z</dcterms:created>
  <dcterms:modified xsi:type="dcterms:W3CDTF">2026-05-07T10:54:00Z</dcterms:modified>
</cp:coreProperties>
</file>